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b8913" w14:textId="c4b89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Айтекебийского районного маслихата от 10 января 2023 года № 300 "Об утверждении бюджета сельского округа Темирбека Жургенова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22 декабря 2023 года № 137.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"Об утверждении бюджета сельского округа Темирбека Жургенова на 2023-2025 годы" от 10 января 2023 года № 300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Темирбека Жургенова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264299,5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42177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налоговые поступления – 491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221631,5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264677,3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- 377,8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377,8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377,8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137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10 января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Темирбека Жургенова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221631,5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221631,5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