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fc282" w14:textId="6bfc2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10 января 2023 года № 308 "Об утверждении бюджета Кумкудукского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9 октября 2023 года № 104.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Кумкудукского сельского округа на 2023-2025 годы" от 10 января 2023 года № 308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Кумкудукского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60612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17779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42833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62341,1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- 1729,1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1729,1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1729,1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октября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Кумкудукского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