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bc22b" w14:textId="b0bc2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26 декабря 2022 года № 285 "Об утверждении Айтекебийского районного бюджета на 2023 - 2025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Айтекебийского районного маслихата Актюбинской области от 27 сентября 2023 года № 88.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"Об утверждении Айтекебийского районного бюджета на 2023-2025 годы" от 26 декабря 2022 года № 285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6 301 436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1 572 366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13 114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19 251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4 696 705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6 554 379,8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- 6 131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77 625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83 756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-246 812,8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246 812,8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77 625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83 756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используемые остатки бюджетных средств – 252 943,8 тысяч тенге.".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2023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Айтекебийского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27 сентября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88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- 1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26 декабря 2022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285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Айтекебийский районный бюджет на 2023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2023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6301436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674722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592722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4696705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4696705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4696705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2023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6554379,8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1276462,7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366511,1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315603,1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221802,5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93800,6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49848,5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49848,5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48748,5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818807,1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818807,1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67676,7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96712,3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654418,1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69507,8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52045,9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52045,9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32393,9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 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1482502,6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444143,6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444143,6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224163,6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из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472374,8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100588,4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46451,7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28477,7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54136,7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33013,7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123525,5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77744,7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49601,7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49601,7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1993579,7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1993579,7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1993579,7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77496,7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379651,7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379651,7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379651,7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2023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-246812,8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246812,8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2023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2023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252943,8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252943,8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252943,8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