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b025" w14:textId="c4eb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305 "Об утверждении бюджета Жабасакского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апреля 2023 года № 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Жабасакского сельского округа на 2023-2025 годы" от 10 января 2023 года № 305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Жабасакского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доходы- 27 757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58 477,7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- 30 720,7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30 720,7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30 720,7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