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9e588" w14:textId="049e5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Айтекебийского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13 апреля 2023 года № 8. Утратило силу решением Айтекебийского районного маслихата Актюбинской области от 30 июня 2025 года № 350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Айтекебийского районного маслихата Актюбинской области от 30.06.2025 № 350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декабря 2015 года "О некоторых вопросах прохождения государственной службы"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(зарегистрированное в Реестре государственной регистрации нормативных правовых актов № 16299)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 оценки деятельности административных государственных служащих корпуса "Б" государственного учреждения "Аппарат Айтекебийского районного маслихата"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ГУ "Аппарат Айтекебийского райнного маслихата"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опубликование настоящего решения в Эталонном контрольном банке нормативных правовых актов Республики Казахстан.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Айтекебийского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2023 года № 8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утверждении Методики оценки деятельности административных государственных служащих корпуса "Б" государственного учреждения "Аппарат Айтекебийского районного маслихата"</w:t>
      </w:r>
    </w:p>
    <w:bookmarkEnd w:id="4"/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Айтекебийского районного маслихата" (далее -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(далее - Закон), 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(зарегистрировано в Реестре государственной регистрации нормативных правовых актов за № 16299) (далее - Типовая методика) и определяет порядок оценки деятельности административных государственных служащих корпуса "Б" государственного учреждения "Аппарат Айтекебийского районного маслихата" (далее - аппарат маслихата).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Методика оценки деятельности административных государственных служащих корпуса "Б" аппарата маслихата утверждается первым руководителем Айтекебийского районного маслихата на основе типовой Методики с учетом специфики деятельности аппарата маслихата.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используемые понятия в настоящей Методике: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- лицо, по отношению к которому непосредственный руководитель оцениваемого служащего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-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-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аппарата маслихата - административный государственный служащий корпуса "Б" категорий, Е - 2;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- лицо, занимающее административную государственную должность корпуса "Б", за исключением руководителя аппарата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- руководитель аппарата маслихата или служащий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- КЦИ) - показатели, устанавливаемые для руководителя аппарата маслихата и направленные на достижение документов системы государственного планирования и на повышение эффективности деятельности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- метод оценки, при котором оценка деятельности служащих корпуса "Б" определяется с учетом степени их соответствия параметрам оценки -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360 -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-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12) действовал до 31.08.2023 в соответствии с решением Айтекебийского районного маслихата Актюбинской области от 26.06.2023 </w:t>
      </w:r>
      <w:r>
        <w:rPr>
          <w:rFonts w:ascii="Times New Roman"/>
          <w:b w:val="false"/>
          <w:i w:val="false"/>
          <w:color w:val="00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решением Айтекебийского районного маслихата Актюбинской области от 26.06.2023 </w:t>
      </w:r>
      <w:r>
        <w:rPr>
          <w:rFonts w:ascii="Times New Roman"/>
          <w:b w:val="false"/>
          <w:i w:val="false"/>
          <w:color w:val="00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деятельности административных государственных служащих корпуса "Б" (далее - оценка) проводится для определения эффективности и качества их работы посредством единой информационной системы по управлению персоналом (далее -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государственном органе.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решения Айтекебийского районного маслихата Актюбинской области от 26.06.2023 </w:t>
      </w:r>
      <w:r>
        <w:rPr>
          <w:rFonts w:ascii="Times New Roman"/>
          <w:b w:val="false"/>
          <w:i w:val="false"/>
          <w:color w:val="00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по достижению КЦИ и методу ранжирования проводится по итогам квартала - не позднее десятого числа месяца, следующего за отчетным кварталом, по методу 360 проводится по итогам года - не позднее десятого числа месяца, следующего за отчетным годом.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Абзац второй пункта 6 действовал до 31.08.2023 в соответствии с решением Айтекебийского районного маслихата Актюбинской области от 26.06.2023 </w:t>
      </w:r>
      <w:r>
        <w:rPr>
          <w:rFonts w:ascii="Times New Roman"/>
          <w:b w:val="false"/>
          <w:i w:val="false"/>
          <w:color w:val="00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решения Айтекебийского районного маслихата Актюбинской области от 26.06.2023 </w:t>
      </w:r>
      <w:r>
        <w:rPr>
          <w:rFonts w:ascii="Times New Roman"/>
          <w:b w:val="false"/>
          <w:i w:val="false"/>
          <w:color w:val="00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оценки выставляются по следующей градации: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– в редакции решения Айтекебийского районного маслихата Актюбинской области от 26.06.2023 </w:t>
      </w:r>
      <w:r>
        <w:rPr>
          <w:rFonts w:ascii="Times New Roman"/>
          <w:b w:val="false"/>
          <w:i w:val="false"/>
          <w:color w:val="00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Результаты оценки по методу 360 являются основанием для принятия решений по обучению служащего.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Организационное сопровождение оценки обеспечивается служащим корпуса "Б" аппарата маслихата, в функциональные обязанности которого входит ведение кадровых вопросов – руководителем отдела аппарата маслихата (далее – руководитель отдела), в том числе посредством информационной системы.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руководителем отдела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Руководитель отдела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Ознакомление служащих, указанных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– в редакции решения Айтекебийского районного маслихата Актюбинской области от 26.06.2023 </w:t>
      </w:r>
      <w:r>
        <w:rPr>
          <w:rFonts w:ascii="Times New Roman"/>
          <w:b w:val="false"/>
          <w:i w:val="false"/>
          <w:color w:val="00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Решение калибровочной сессии может быть обжаловано государственным служащим в соответствии с установленным порядком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Административного процедурно - процессуального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Документы, связанные с оценкой, хранятся в аппарате маслихата в течение трех лет со дня завершения оценки, а также при наличии технической возможности в информационной системе.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Разногласия, связанные с процедурой оценки, рассматриваются руководителем отдела при содействии всех заинтересованных лиц и сторон.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Оценивающее лицо обеспечивает: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общих результатов работы аппарата маслихата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Оцениваемое лицо обеспечивает: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отдела обеспечивает: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Результаты оценки могут быть известны только оцениваемому лицу, оценивающему лицу, руководителю отдела и участникам калибровочных сессий.</w:t>
      </w:r>
    </w:p>
    <w:bookmarkEnd w:id="26"/>
    <w:bookmarkStart w:name="z3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аппарата маслихата по достижению КЦИ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Оценка деятельности руководителя аппарата маслихата осуществляется на основе оценки достижения КЦИ.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КЦИ устанавливается оценивающим лицом по согласованию руководителем отдела в индивидуальном плане работы руководителя аппарата маслихата,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руководитель отдела обеспечивает (при наличии технической возможности) размещение индивидуального плана работы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достижения КЦИ руководителя аппарата маслихата осуществляется оценивающим лицом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руководитель отдела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КЦИ должны иметь количественные и качественные индикаторы измеримости достижения целей и быть: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стратегических целей государственного органа, либо на повышение эффективности деятельности государственного органа.</w:t>
      </w:r>
    </w:p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Информационная система, либо в случае ее отсутствия руководитель отдела, уведомляет руководителя аппарата маслихата о проведении в отношении него оценки не позднее пятого числа месяца, следующего за отчетным кварталом.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Оценочный лист направляется для рассмотрения оценивающему лицу посредством информационной системы, либо в случае ее отсутствия руководителем отдела.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5 - 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Start w:name="z38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Оценка служащих корпуса "Б" осуществляется по методу ранжирования.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Оценка служащих корпуса "Б" по методу ранжирования осуществляется руководителем аппарата маслихата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Информационная система, либо в случае ее отсутствия руководитель отдела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Оценивающему лицу оценочный лист направляется информационной системой, либо в случае ее отсутствия руководителем отдела.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Start w:name="z44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аппарата маслихата проходит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Методом 360 оцениваются следующие компетенции в зависимости от категории оцениваемых лиц: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руководителя аппарата маслихата: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руководителем отдела, для каждого оцениваемого лица.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Руководитель отдела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Методики. При формировании тематики семинаров повышения квалификации и дисциплин курсов переподготовки руководителем отдела должны быть учтены результаты оценки метода 360, в том числе наименее выраженные компетенции служащего.</w:t>
      </w:r>
    </w:p>
    <w:bookmarkEnd w:id="45"/>
    <w:bookmarkStart w:name="z49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С целью согласования и соблюдения единого подхода к процессу оценки государственный орган проводит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Руководитель отдела организовывает деятельность калибровочной сессии.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На калибровочной сессии оценивающее лицо кратко описывает работу оцениваемого лица и аргументирует свою оценку.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Руководитель отдела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Start w:name="z56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оценки деятельности административных государственных служащих корпуса "Б" за период работы с 1 июля 2021 года по 31 декабря 2022 года, находящихся в социальных отпусках, периоде временной нетрудоспособности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Глава 6 действовала до 31.08.2023 в соответствии с решением Айтекебийского районного маслихата Актюбинской области от 26.06.2023 </w:t>
      </w:r>
      <w:r>
        <w:rPr>
          <w:rFonts w:ascii="Times New Roman"/>
          <w:b w:val="false"/>
          <w:i w:val="false"/>
          <w:color w:val="ff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