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8bfa0" w14:textId="bc8bf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города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24 апреля 2023 года № 579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акимат города Актобе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местных исполнительных органов города Актобе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Актобе"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Актюбинской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Актобе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города Актобе.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Журебеков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апреля 2023г. № 579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города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города Актобе Актюбинской области от 10.07.2023 </w:t>
      </w:r>
      <w:r>
        <w:rPr>
          <w:rFonts w:ascii="Times New Roman"/>
          <w:b w:val="false"/>
          <w:i w:val="false"/>
          <w:color w:val="ff0000"/>
          <w:sz w:val="28"/>
        </w:rPr>
        <w:t>№ 2562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местных исполнительных органов города Актобе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 и определяет порядок оценки деятельности административных государственных служащих корпуса "Б" местных исполнительных органов города Актобе.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государственных органов утверждается первыми руководителями госорганов на основе настоящей Методики с учетом специфики деятельности государственного органа.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(руководители самостоятельных структурных подразделений), Е-1, Е-2, E-R-1;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Руководители службы управления персоналом обеспечивают: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26"/>
    <w:bookmarkStart w:name="z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Start w:name="z4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45"/>
    <w:bookmarkStart w:name="z5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Служба управления персоналом организовывает деятельность калибровочной сессии.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Start w:name="z5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Индивидуальный план работы, с соответствующими КЦИ, утверждается вышестоящим руководителем.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КЦИ являются: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Количество КЦИ составляет 5.</w:t>
      </w:r>
    </w:p>
    <w:bookmarkEnd w:id="58"/>
    <w:bookmarkStart w:name="z6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67"/>
    <w:bookmarkStart w:name="z7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Заседание Комиссии считается правомочным, если на нем присутствовали не менее двух третей ее состава.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Решение Комиссии принимается открытым голосованием.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Служба управления персоналом предоставляет на заседание Комиссии следующие документы: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(далее – протокол).</w:t>
      </w:r>
    </w:p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Комиссия рассматривает результаты оценки и принимает одно из следующих решений: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Результаты оценки утверждаются уполномоченным лицом и фиксируются в протоколе.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Служащим корпуса "Б" допускается обжалование результатов оценки в судебном порядке.";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приложениями 9, 10 и 11 согласно приложениям 1, 2 и 3 к настоящему приказу.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исполнительных органов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Актобе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 (государственного органа) _________________________________________________ год 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исполнительных органов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Актобе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 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(Ф.И.О., должность оцениваемого лица)  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исполнительных органов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Актобе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исполнительных органов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Актобе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 подразделения/государственного органа)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ранжирования по 5-балльной шкале.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исполнительных органов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Актобе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исполнительных органов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Актобе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исполнительных органов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Актобе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исполнительных органов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Актобе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© 2012. РГП на ПХВ "Институт законодательства и правовой информации Республики Казахстан" Министерства юстиции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 от 17 мая 2023 года № 113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типовой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Методике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 ___________________________________________ год 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типовой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Методике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 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(Ф.И.О., должность оцениваемого лица) 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типовой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Методике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 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(наименование государственного органа)  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