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ae6" w14:textId="d606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2022 года № 220 "Об утверждении бюджета города Актобе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сентября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2023 – 2025 годы" от 22 декабря 2022 года № 220 (зарегистрированное в Реестре государственной регистрации нормативных правовых актов за № 175938)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112 240 443,7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76 331 576,7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3 781 938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31 617 360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133 375 438,7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- 354 557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- 20 780 438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20 780 438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7 534 615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3 344 206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16 590 029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112 240 443,7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76 331 576,7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12 155 236,6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10 943 290,6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133 375 438,7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8 826 469,5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6 279 225,1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11 811 922,1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8 809 190,2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8 454 190,2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3 978 121,3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46 906 733,5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26 291 102,4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26 173 103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11 683 860,3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6 945 464,2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6 018 365,8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4 184 111,9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4 093 314,2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16 117 979,2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15 827 979,2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- 20 780 438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17 006 699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7 652 847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