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8b4" w14:textId="a2fa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по Актюбинской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ноября 2023 года № 314.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 Жумабаева"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учреждение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школа-гимназия" государственного учреждение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№ 4 "Балбобек"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Қажығали Мұханбетқалиұлы"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гимназия"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районная централизованная библиотечная система" государственного учреждения "Иргизский районный отдел культуры, развития языков,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 на праве хозяйственного ведения при государственном учреждении "Каргалинский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школа-ясли сад"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средняя школа № 2"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районный Дом культуры" государственного учреждения "Кобдинский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4"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"Кентавр"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"Неохим"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С. Байшева"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"Темирский районный дом культуры имени Н. Байганина" государственного учреждения "Темирский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"Айгөлек"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"Балауса"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4 "Гүлдер"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8"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"Интерстиль"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 Глобал-Спецодежда"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транспорта, коммуникаций и новых технологий"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2"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№ 38"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медицинский центр" (Aktobe medical center)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Актюбинской области" города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