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e7c1b6" w14:textId="5e7c1b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организации не оплачиваемого питания для учащихся 1-4 классов государственных организаций начального, основного среднего, общего среднего образования Актюбинской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4 сентября 2023 года № 230.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постановления – в редакции постановления акимата Актюбинской области от 26.08.2026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после дня его первого официального опубликования).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подпунктом 19)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"Об образовании",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 акимат Актюбинской области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Организовать за счет средств областного бюджета не оплачиваемое питание для учащихся 1-4 классов государственных организаций начального, основного среднего, общего среднего образования Актюбинской области.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акимата Актюбинской области от 26.08.2026 </w:t>
      </w:r>
      <w:r>
        <w:rPr>
          <w:rFonts w:ascii="Times New Roman"/>
          <w:b w:val="false"/>
          <w:i w:val="false"/>
          <w:color w:val="00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образования Актюбинской области"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постановления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Актюбинской области после его официального опубликования.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Актюбинской области.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Актюбинской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Тугжанов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