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9b24" w14:textId="e5d9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Актюбинского областного маслихата от 17 августа 2022 года № 145 "Об утверждении Правил содержания и выгула домашних животных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Правил содержания и выгула домашних животных по Актюбинской области" от 17 августа 2022 года № 145,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содержания и выгула домашних животных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основные понятия и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Допускается заселение в гостинице владельца с собакой или кошкой по согласованию с администрацией.";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территории населенного пункта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Казахстан.".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