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b097" w14:textId="e65b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апреля 2021 года № 110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марта 2023 года № 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2021 года № 110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8238)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"Ақтөбе-Нұрлан"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"Шыңғыс"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"Жамбыл-С"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"Талмұринд"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"Ай-ауылым"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"Щербаков"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"Ақтөбе-Айдар"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"Бұлақ"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"Бұлақ-Агро"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"Жаннұр"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"Ақмарал"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"Любаша"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"Ақ-тілек"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-Сұлукөл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34878,066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474,366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"ADM Investment"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"Реймқұл"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"Аккорд"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"Вадим"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"Патимат"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"Ад-Ал"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"Мусагун"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"Шәріп"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испытательный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"Маржанбұлақ"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"Орынбай-1"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"Джусупова"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"Нурмухамедова"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"Ақ-Агро"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"Алғабас-Батпақты"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 –Ескендір"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"Петровка-1"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"Төре-К"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Алга-Ушкудык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земли: 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"DZHAN +"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"Ақ-Жайық"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"Рождественка"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 жер"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"Пацаев"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"Кудря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"Алтын–Дала"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"Қос-Истек"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"Тамерлан"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"Қуаныш"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"Қос-Истек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"Қайрақты"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"Әнуар"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"Жеңіс-2"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"Дәулет-1"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"Достық-1"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"Диар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"МәртөкАгросервис"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"Рубин-5"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"Жездібай"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"Болашақ-Березовка"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"Коквест"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"Жансерік"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"Санжар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"Жарасқан"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–Аккемер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– Талдысай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"Жантізер"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"Спарта"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мясной кластер"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"КөктасАқтөбе"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дән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"Бөкейхан"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 Табантал"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села дорога Аккудук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"Мейірбек"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"Олджи"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"Анди"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"Ғалымжан ауылы"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хозяйств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 143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 которых устанавливается карантинная зона с введением карантинного режима вдоль дорогах зараженных повиликой по Актюбинской области на 1 января 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Жамбыл-Қарабутак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Т.Жургенов- Қарабутак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Т.Жургенов- Айке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Алға – Қарақұдық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Бадамша- Рожденственка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Кос Естек-Алимбет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нутри города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хозяйствующих субъектов в отношении которых устанавливается карантинная зона с введением карантинного режима на землях зараженных Южноамериканскими томатными мольями по Актюбинской области на 1 января 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"Greenhause Kazakhatan"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"Амир Агро"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"Жанаконыс"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"Демеугалиев"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теплицы: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"Победа" (теплица)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открытый грунт: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