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6b09" w14:textId="bed6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5 марта 2018 года № 105 "Об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марта 2023 года № 78. Отменено постановлением акимата Актюбинской области от 30 июня 2026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Актюбинской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марта 2018 года № 105 "Об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области" (зарегистрировано в Реестре государственной регистрации нормативных правовых актов № 5900)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2018 года № 105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Актюбинской области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Актюбинской области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D-3 (руководители структурных подразделений), D-O-1;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 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 ____________________________________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