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be18" w14:textId="5cfb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января 2023 года № 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Проект вносит: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ГУ "Управление предпринимательства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24.03.2023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- сахар-песок,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10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