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7b68" w14:textId="4827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17 июля 2020 года № 524 "Об утверждении натуральных норм обеспечения Национальной гвардии Республики Казахстан топографическими картами и каталогами координат геодезических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января 2023 года № 42. Утратил силу приказом Министра внутренних дел Республики Казахстан от 30 июля 2025 года № 570.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30.07.2025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июля 2020 года № 524 "Об утверждении натуральных норм обеспечения Национальной гвардии Республики Казахстан топографическими картами и каталогами координат геодезических пунктов" (зарегистрирован в Реестре государственной регистрации нормативных правовых актов за № 21010)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Национальной гвардии Республики Казахстан топографическими картами и каталогами координат геодезических пунктов,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(масштаб карт)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командование Национальной гвардии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 командование Национальной гвардии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дислоцируемое подразделение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институт Национальной гвардии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Отдельная авиационная эскадрилья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(масштаб карт)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командование Национальной гвардии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 командование Национальной гвардии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дислоцируемое подразделение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база специального назначения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(Ботаканов Е.С.)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размещения настоящего приказа представление в Юридический департамент Министерства внутренних дел Республики Казахстан сведений об исполнении мероприятия, предусмотренного подпунктом 1)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- Главнокомандующего Национальной гвардией генерал-майора Ботаканова Е.С.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