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470c4f" w14:textId="3470c4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сельским округам Бурабайского района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Бурабайского районного маслихата Акмолинской области от 19 мая 2023 года № 8С-3/5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Закономи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Бурабайский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План по управлению пастбищами и их использованию по сельским округам Бурабайского района на 2023-2024 годы согласно приложению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Нурпанова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19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года № 8С-3/5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сельским округам Бурабайского района на 2023-2024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по управлению пастбищами и их использованию по сельским округам Бурабайского района на 2023-2024 годы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сельских округов Бурабайского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сельским округам Бурабайского района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сельским округам Бурабайского района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сельским округам Бурабайского района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сельским округам Бурабайского района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сельским округам Бурабайского района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сельским округам Бурабайского района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сельским округам Бурабайского района на 2023-2024 годы).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сельским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района на 2023-2024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Бурабайского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сельским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района на 2023-2024 годы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сельских округов Бурабайского района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сельским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района на 2023-2024 годы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инфраструктурой.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по Бурабайскому району на землях сельскохозяйственного назначения 139964 гектаров, на землях населенных пунктов 52595 гектаров, на землях лесного фонда 1922 гектаров, на землях запаса 11219 гектаров.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сельским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района на 2023-2024 годы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доступа пастбищепользователей к водоисточникам.</w:t>
      </w:r>
    </w:p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Абылайханский сельский округ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Сельский округ Атамекен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Веденовский сельский округ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1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Зеленоборский сельский округ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Златопольский сельский округ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Катаркольский сельский округ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Кенесаринский сельский округ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Урумкайский сельский округ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Успеноюрьевский сельский округ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сельским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района на 2023-2024 годы</w:t>
            </w:r>
          </w:p>
        </w:tc>
      </w:tr>
    </w:tbl>
    <w:bookmarkStart w:name="z2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сельским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района на 2023-2024 годы</w:t>
            </w:r>
          </w:p>
        </w:tc>
      </w:tr>
    </w:tbl>
    <w:bookmarkStart w:name="z2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сельским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Бурабайского района на 2023-2024 годы</w:t>
            </w:r>
          </w:p>
        </w:tc>
      </w:tr>
    </w:tbl>
    <w:bookmarkStart w:name="z2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Абылайханский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Веденовский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Зеленоборский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Златопольский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Катаркольский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Кенесаринский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Урумкайский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Успеноюрьевский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