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c4f" w14:textId="347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сельским округам Бурабайского района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мая 2023 года № 8С-3/5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сельским округам Бурабайского района на 2023-2024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8С-3/5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сельским округам Бурабайского района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сельским округам Бурабайского района на 2023-2024 годы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сельских округов Бурабайского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2023-2024 годы).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Бурабайского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сельских округов Бурабайского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инфраструктурой.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Бурабайскому району на землях сельскохозяйственного назначения 139964 гектаров, на землях населенных пунктов 52595 гектаров, на землях лесного фонда 1922 гектаров, на землях запаса 11219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Абылайханский сельский округ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Атамекен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Веденовский сельский округ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Зеленоборский сельский округ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Златопольский сельский округ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Катаркольский сельский округ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Кенесаринский сельский округ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Урумкайский сельский округ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Успеноюрьевский сельский округ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на 2023-2024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