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1f73" w14:textId="5cc1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25 декабря 2023 года № 8С-13/4.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Шортандинский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Шортандинского районного маслихата Акмолинской области от 08.11.2024 </w:t>
      </w:r>
      <w:r>
        <w:rPr>
          <w:rFonts w:ascii="Times New Roman"/>
          <w:b w:val="false"/>
          <w:i w:val="false"/>
          <w:color w:val="000000"/>
          <w:sz w:val="28"/>
        </w:rPr>
        <w:t>№ 8С-26/3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населенный пункт, являющийся административным центром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