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d31d" w14:textId="9c8d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6 апреля 2023 года № 8С-2/8 "Об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15 июня 2023 года № 8С-6/4. Утратило силу решением Шортандинского районного маслихата Акмолинской области от 13 июня 2025 года № 8С-38/2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13.06.2025 </w:t>
      </w:r>
      <w:r>
        <w:rPr>
          <w:rFonts w:ascii="Times New Roman"/>
          <w:b w:val="false"/>
          <w:i w:val="false"/>
          <w:color w:val="ff0000"/>
          <w:sz w:val="28"/>
        </w:rPr>
        <w:t>№ 8С-38/2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12) пункта 2, абзац второй пункта 5 и глава 6 действуют до 31.08.2023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района"" от 6 апреля 2023 года № 8С-2/8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Шортандинского района", утвержденной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структурного подразделения/государственного органа – административный государственный служащий корпуса "Б" категории Е-2;";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аппарата маслихата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 действуют до 31 августа 2023 года.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