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6ef2" w14:textId="bba6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Шортандинского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6 апреля 2023 года № 8С-2/8. Утратило силу решением Шортандинского районного маслихата Акмолинской области от 13 июня 2025 года № 8С-38/2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Шортандинского районного маслихата Акмолинской области от 13.06.2025 </w:t>
      </w:r>
      <w:r>
        <w:rPr>
          <w:rFonts w:ascii="Times New Roman"/>
          <w:b w:val="false"/>
          <w:i w:val="false"/>
          <w:color w:val="ff0000"/>
          <w:sz w:val="28"/>
        </w:rPr>
        <w:t>№ 8С-38/2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государственного учреждения "Аппарат маслихата Шортандинского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Шортандинского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8С-2/8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Шортандинского района"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государственного учреждения "Аппарат маслихата Шортандинского района" (далее – аппарат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методикой оценки деятельности административных государственных служащих корпуса "Б" (далее -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№ 16299), и определяет порядок оценки деятельности административных государственных служащих корпуса "Б" (далее – служащие корпуса "Б") аппарата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категории Е-2;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Шортандинского районного маслихата Акмолинской области от 15.06.2023 </w:t>
      </w:r>
      <w:r>
        <w:rPr>
          <w:rFonts w:ascii="Times New Roman"/>
          <w:b w:val="false"/>
          <w:i w:val="false"/>
          <w:color w:val="000000"/>
          <w:sz w:val="28"/>
        </w:rPr>
        <w:t>№ 8С-6/4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аппарата маслихата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Шортандинского районного маслихата Акмолинской области от 15.06.2023 </w:t>
      </w:r>
      <w:r>
        <w:rPr>
          <w:rFonts w:ascii="Times New Roman"/>
          <w:b w:val="false"/>
          <w:i w:val="false"/>
          <w:color w:val="000000"/>
          <w:sz w:val="28"/>
        </w:rPr>
        <w:t>№ 8С-6/4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служащих,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Шортандинского районного маслихата Акмолинской области от 15.06.2023 </w:t>
      </w:r>
      <w:r>
        <w:rPr>
          <w:rFonts w:ascii="Times New Roman"/>
          <w:b w:val="false"/>
          <w:i w:val="false"/>
          <w:color w:val="000000"/>
          <w:sz w:val="28"/>
        </w:rPr>
        <w:t>№ 8С-6/4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Шортандинского районного маслихата Акмолинской области от 15.06.2023 </w:t>
      </w:r>
      <w:r>
        <w:rPr>
          <w:rFonts w:ascii="Times New Roman"/>
          <w:b w:val="false"/>
          <w:i w:val="false"/>
          <w:color w:val="000000"/>
          <w:sz w:val="28"/>
        </w:rPr>
        <w:t>№ 8С-6/4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Шортандинского районного маслихата Акмолинской области от 15.06.2023 </w:t>
      </w:r>
      <w:r>
        <w:rPr>
          <w:rFonts w:ascii="Times New Roman"/>
          <w:b w:val="false"/>
          <w:i w:val="false"/>
          <w:color w:val="000000"/>
          <w:sz w:val="28"/>
        </w:rPr>
        <w:t>№ 8С-6/4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главой 6 в соответствии с решением Шортандинского районного маслихата Акмолинской области от 15.06.2023 </w:t>
      </w:r>
      <w:r>
        <w:rPr>
          <w:rFonts w:ascii="Times New Roman"/>
          <w:b w:val="false"/>
          <w:i w:val="false"/>
          <w:color w:val="ff0000"/>
          <w:sz w:val="28"/>
        </w:rPr>
        <w:t>№ 8С-6/4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представительного органа),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Типовой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Типовой методике (далее – протокол).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