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c4eb" w14:textId="629c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Шалкарского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26 декабря 2023 года № 132/16-8.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Шалкарского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37 527,0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33 107,0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–37 975,5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- 448,5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448,5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448,5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000000"/>
          <w:sz w:val="28"/>
        </w:rPr>
        <w:t>№ 256/33-8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2024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Б.Оспанбеков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декабря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Б.Куликенов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132/16-8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2024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ff0000"/>
          <w:sz w:val="28"/>
        </w:rPr>
        <w:t>№ 256/33-8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132/16-8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132/16-8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132/16-8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2024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ff0000"/>
          <w:sz w:val="28"/>
        </w:rPr>
        <w:t>№ 256/33-8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28 635,5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