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815b" w14:textId="5d28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Рахымжана Кошкарбаева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127/16-8.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Рахымжана Кошкарбаева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56 891,6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57 945,1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-1 053,5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1 053,5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252/33-8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2024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 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