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7e8f" w14:textId="29b7e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села Коянды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26 декабря 2023 года № 122/16-8.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Коянды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238 412,0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79 912,0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258 947,0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-20 535,0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20 535,0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20 535,0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247/33-8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Б.Оспанбеков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экономики и финансов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Б.Куликенов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122/16-8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247/33-8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122/16-8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122/16-8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Коянды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