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934" w14:textId="b16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Жанаесильского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118/16-8.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Жанаесильского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6 256,0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244/33-8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