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88bc" w14:textId="8378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Акмол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26 декабря 2023 года № 115/16-8.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Акмол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126 871,2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99 461,2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26 134,0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186 871,2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60 000,0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000000"/>
          <w:sz w:val="28"/>
        </w:rPr>
        <w:t>№ 241/33-8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Б.Оспанбеков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декабря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экономики и финансов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Б.Куликенов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115/16-8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Акмол на 2024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ff0000"/>
          <w:sz w:val="28"/>
        </w:rPr>
        <w:t>№ 241/33-8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186 871,2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115/16-8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Акмол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115/16-8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Акмол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