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ac3574" w14:textId="eac357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и дополнения в решение Целиноградского районного маслихата от 30 мая 2023 года № 43/5-8 "Об утверждении Плана по управлению пастбищами и их использованию Нуресильского сельского округа, сельского округа Кабанбай батыра, Караоткельского сельского округа, села Коянды, Жарлыкольского сельского округа, сельского округа Тасты, Арайлынского сельского округа, Жанаесильского сельского округа, сельского округа Родина, Приреченского сельского округа, сельского округа Рахымжана Кошкарбаева, Софиевского сельского округа, Талапкерского сельского округа, Шалкарского сельского округа, села Маншук Целиноградского района на 2023-2024 годы"</w:t>
      </w:r>
    </w:p>
    <w:p>
      <w:pPr>
        <w:spacing w:after="0"/>
        <w:ind w:left="0"/>
        <w:jc w:val="both"/>
      </w:pPr>
      <w:r>
        <w:rPr>
          <w:rFonts w:ascii="Times New Roman"/>
          <w:b w:val="false"/>
          <w:i w:val="false"/>
          <w:color w:val="000000"/>
          <w:sz w:val="28"/>
        </w:rPr>
        <w:t>Решение Целиноградского районного маслихата Акмолинской области от 19 декабря 2023 года № 102/14-8</w:t>
      </w:r>
    </w:p>
    <w:p>
      <w:pPr>
        <w:spacing w:after="0"/>
        <w:ind w:left="0"/>
        <w:jc w:val="both"/>
      </w:pPr>
      <w:bookmarkStart w:name="z1" w:id="0"/>
      <w:r>
        <w:rPr>
          <w:rFonts w:ascii="Times New Roman"/>
          <w:b w:val="false"/>
          <w:i w:val="false"/>
          <w:color w:val="000000"/>
          <w:sz w:val="28"/>
        </w:rPr>
        <w:t>
      Целиноградский районный маслихат РЕШИЛ:</w:t>
      </w:r>
    </w:p>
    <w:bookmarkEnd w:id="0"/>
    <w:bookmarkStart w:name="z2" w:id="1"/>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решение</w:t>
      </w:r>
      <w:r>
        <w:rPr>
          <w:rFonts w:ascii="Times New Roman"/>
          <w:b w:val="false"/>
          <w:i w:val="false"/>
          <w:color w:val="000000"/>
          <w:sz w:val="28"/>
        </w:rPr>
        <w:t xml:space="preserve"> Целиноградского районного маслихата от 30 мая 2023 года № 43/5-8 "Об утверждении Плана по управлению пастбищами и их использованию Нуресильского сельского округа, сельского округа Кабанбай батыра, Караоткельского сельского округа, села Коянды, Жарлыкольского сельского округа, сельского округа Тасты, Арайлынского сельского округа, Жанаесильского сельского округа, сельского округа Родина, Приреченского сельского округа, сельского округа Рахымжана Кошкарбаева, Софиевского сельского округа, Талапкерского сельского округа, Шалкарского сельского округа, села Маншук Целиноградского района на 2023-2024 годы" следующие изменения и дополнение:</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заголовок</w:t>
      </w:r>
      <w:r>
        <w:rPr>
          <w:rFonts w:ascii="Times New Roman"/>
          <w:b w:val="false"/>
          <w:i w:val="false"/>
          <w:color w:val="000000"/>
          <w:sz w:val="28"/>
        </w:rPr>
        <w:t xml:space="preserve"> указанного решения изложить в новой редакции:</w:t>
      </w:r>
    </w:p>
    <w:p>
      <w:pPr>
        <w:spacing w:after="0"/>
        <w:ind w:left="0"/>
        <w:jc w:val="both"/>
      </w:pPr>
      <w:r>
        <w:rPr>
          <w:rFonts w:ascii="Times New Roman"/>
          <w:b w:val="false"/>
          <w:i w:val="false"/>
          <w:color w:val="000000"/>
          <w:sz w:val="28"/>
        </w:rPr>
        <w:t>
      "Об утверждении Плана по управлению пастбищами и их использованию Нуресильского сельского округа, сельского округа Кабанбай батыра, Караоткельского сельского округа, села Коянды, Жарлыкольского сельского округа, сельского округа Тасты, Арайлынского сельского округа, Жанаесильского сельского округа, сельского округа Родина, сельского округа Ақжар, сельского округа Рахымжана Кошкарбаева, Софиевского сельского округа, Талапкерского сельского округа, Шалкарского сельского округа, села Мәншүк Мәметова, Оразакского сельского округа Целиноградского района на 2023-2024 годы";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w:t>
      </w:r>
      <w:r>
        <w:rPr>
          <w:rFonts w:ascii="Times New Roman"/>
          <w:b w:val="false"/>
          <w:i w:val="false"/>
          <w:color w:val="000000"/>
          <w:sz w:val="28"/>
        </w:rPr>
        <w:t xml:space="preserve"> указанного решения изложить в новой редакции:</w:t>
      </w:r>
    </w:p>
    <w:p>
      <w:pPr>
        <w:spacing w:after="0"/>
        <w:ind w:left="0"/>
        <w:jc w:val="both"/>
      </w:pPr>
      <w:r>
        <w:rPr>
          <w:rFonts w:ascii="Times New Roman"/>
          <w:b w:val="false"/>
          <w:i w:val="false"/>
          <w:color w:val="000000"/>
          <w:sz w:val="28"/>
        </w:rPr>
        <w:t>
      "Утвердить План по управлению пастбищами и их использованию Нуресильского сельского округа, сельского округа Кабанбай батыра, Караоткельского сельского округа, села Коянды, Жарлыкольского сельского округа, сельского округа Тасты, Арайлынского сельского округа, Жанаесильского сельского округа, сельского округа Родина, сельского округа Ақжар, сельского округа Рахымжана Кошкарбаева, Софиевского сельского округа, Талапкерского сельского округа, Шалкарского сельского округа, села Мәншүк Мәметова, Оразакского сельского округа Целиноградского района на 2023-2024 годы, согласно приложениям 1, 2, 3, 4, 5, 6, 7, 8, 9, 10, 11, 12, 13, 14, 15, 16 к настоящему решению.";</w:t>
      </w:r>
    </w:p>
    <w:bookmarkStart w:name="z5" w:id="2"/>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приложении 10</w:t>
      </w:r>
      <w:r>
        <w:rPr>
          <w:rFonts w:ascii="Times New Roman"/>
          <w:b w:val="false"/>
          <w:i w:val="false"/>
          <w:color w:val="000000"/>
          <w:sz w:val="28"/>
        </w:rPr>
        <w:t xml:space="preserve"> к указанному решению слова "Приреченский сельский округ" заменить словами "сельский округ Ақжар", слова "село Приречное" заменить словами "село Ақжар";</w:t>
      </w:r>
    </w:p>
    <w:bookmarkEnd w:id="2"/>
    <w:bookmarkStart w:name="z6" w:id="3"/>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приложении 15</w:t>
      </w:r>
      <w:r>
        <w:rPr>
          <w:rFonts w:ascii="Times New Roman"/>
          <w:b w:val="false"/>
          <w:i w:val="false"/>
          <w:color w:val="000000"/>
          <w:sz w:val="28"/>
        </w:rPr>
        <w:t xml:space="preserve"> к указанному решению слова "село Маншук" заменить словами "село Мәншүк Мәметова";</w:t>
      </w:r>
    </w:p>
    <w:bookmarkEnd w:id="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 2</w:t>
      </w:r>
      <w:r>
        <w:rPr>
          <w:rFonts w:ascii="Times New Roman"/>
          <w:b w:val="false"/>
          <w:i w:val="false"/>
          <w:color w:val="000000"/>
          <w:sz w:val="28"/>
        </w:rPr>
        <w:t xml:space="preserve"> изложить в новой редакции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решению;</w:t>
      </w:r>
    </w:p>
    <w:bookmarkStart w:name="z8" w:id="4"/>
    <w:p>
      <w:pPr>
        <w:spacing w:after="0"/>
        <w:ind w:left="0"/>
        <w:jc w:val="both"/>
      </w:pPr>
      <w:r>
        <w:rPr>
          <w:rFonts w:ascii="Times New Roman"/>
          <w:b w:val="false"/>
          <w:i w:val="false"/>
          <w:color w:val="000000"/>
          <w:sz w:val="28"/>
        </w:rPr>
        <w:t xml:space="preserve">
      дополнить </w:t>
      </w:r>
      <w:r>
        <w:rPr>
          <w:rFonts w:ascii="Times New Roman"/>
          <w:b w:val="false"/>
          <w:i w:val="false"/>
          <w:color w:val="000000"/>
          <w:sz w:val="28"/>
        </w:rPr>
        <w:t>приложением 16</w:t>
      </w:r>
      <w:r>
        <w:rPr>
          <w:rFonts w:ascii="Times New Roman"/>
          <w:b w:val="false"/>
          <w:i w:val="false"/>
          <w:color w:val="000000"/>
          <w:sz w:val="28"/>
        </w:rPr>
        <w:t xml:space="preserve">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решению.</w:t>
      </w:r>
    </w:p>
    <w:bookmarkEnd w:id="4"/>
    <w:bookmarkStart w:name="z9" w:id="5"/>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официального опубликования.</w:t>
      </w:r>
    </w:p>
    <w:bookmarkEnd w:id="5"/>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Председатель Целиноградского районного маслихата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Л.Конарбаева</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"СОГЛАСОВАНО"</w:t>
      </w:r>
    </w:p>
    <w:p>
      <w:pPr>
        <w:spacing w:after="0"/>
        <w:ind w:left="0"/>
        <w:jc w:val="both"/>
      </w:pPr>
      <w:r>
        <w:rPr>
          <w:rFonts w:ascii="Times New Roman"/>
          <w:b w:val="false"/>
          <w:i w:val="false"/>
          <w:color w:val="000000"/>
          <w:sz w:val="28"/>
        </w:rPr>
        <w:t>
      Аким Целиноградского района</w:t>
      </w:r>
    </w:p>
    <w:p>
      <w:pPr>
        <w:spacing w:after="0"/>
        <w:ind w:left="0"/>
        <w:jc w:val="both"/>
      </w:pPr>
      <w:r>
        <w:rPr>
          <w:rFonts w:ascii="Times New Roman"/>
          <w:b w:val="false"/>
          <w:i w:val="false"/>
          <w:color w:val="000000"/>
          <w:sz w:val="28"/>
        </w:rPr>
        <w:t>
      Б.Оспанбеков</w:t>
      </w:r>
    </w:p>
    <w:p>
      <w:pPr>
        <w:spacing w:after="0"/>
        <w:ind w:left="0"/>
        <w:jc w:val="both"/>
      </w:pPr>
      <w:r>
        <w:rPr>
          <w:rFonts w:ascii="Times New Roman"/>
          <w:b w:val="false"/>
          <w:i w:val="false"/>
          <w:color w:val="000000"/>
          <w:sz w:val="28"/>
        </w:rPr>
        <w:t>
      19 декабря 2023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Руководитель</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государственного учреждения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"Отдел сельского хозяйства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Целиноградского района"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Н.Дулатов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19 декабря 2023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Руководитель</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государственного учреждения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"Отдел земельных отношений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Целиноградского района"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А.Нуртазин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19 декабря 2023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решению</w:t>
            </w:r>
            <w:r>
              <w:br/>
            </w:r>
            <w:r>
              <w:rPr>
                <w:rFonts w:ascii="Times New Roman"/>
                <w:b w:val="false"/>
                <w:i w:val="false"/>
                <w:color w:val="000000"/>
                <w:sz w:val="20"/>
              </w:rPr>
              <w:t>Целиноградского районного маслихата</w:t>
            </w:r>
            <w:r>
              <w:br/>
            </w:r>
            <w:r>
              <w:rPr>
                <w:rFonts w:ascii="Times New Roman"/>
                <w:b w:val="false"/>
                <w:i w:val="false"/>
                <w:color w:val="000000"/>
                <w:sz w:val="20"/>
              </w:rPr>
              <w:t>от 19 декабря 2023 года</w:t>
            </w:r>
            <w:r>
              <w:br/>
            </w:r>
            <w:r>
              <w:rPr>
                <w:rFonts w:ascii="Times New Roman"/>
                <w:b w:val="false"/>
                <w:i w:val="false"/>
                <w:color w:val="000000"/>
                <w:sz w:val="20"/>
              </w:rPr>
              <w:t>№ 102/14-8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решению</w:t>
            </w:r>
            <w:r>
              <w:br/>
            </w:r>
            <w:r>
              <w:rPr>
                <w:rFonts w:ascii="Times New Roman"/>
                <w:b w:val="false"/>
                <w:i w:val="false"/>
                <w:color w:val="000000"/>
                <w:sz w:val="20"/>
              </w:rPr>
              <w:t>Целиноградского районного маслихата</w:t>
            </w:r>
            <w:r>
              <w:br/>
            </w:r>
            <w:r>
              <w:rPr>
                <w:rFonts w:ascii="Times New Roman"/>
                <w:b w:val="false"/>
                <w:i w:val="false"/>
                <w:color w:val="000000"/>
                <w:sz w:val="20"/>
              </w:rPr>
              <w:t>от 30 мая 2023 года</w:t>
            </w:r>
            <w:r>
              <w:br/>
            </w:r>
            <w:r>
              <w:rPr>
                <w:rFonts w:ascii="Times New Roman"/>
                <w:b w:val="false"/>
                <w:i w:val="false"/>
                <w:color w:val="000000"/>
                <w:sz w:val="20"/>
              </w:rPr>
              <w:t>№ 43/5-8</w:t>
            </w:r>
          </w:p>
        </w:tc>
      </w:tr>
    </w:tbl>
    <w:p>
      <w:pPr>
        <w:spacing w:after="0"/>
        <w:ind w:left="0"/>
        <w:jc w:val="left"/>
      </w:pPr>
      <w:r>
        <w:rPr>
          <w:rFonts w:ascii="Times New Roman"/>
          <w:b/>
          <w:i w:val="false"/>
          <w:color w:val="000000"/>
        </w:rPr>
        <w:t xml:space="preserve"> План по управлению пастбищами и их использованию сельского округа Кабанбай батыра на 2023-2024 годы</w:t>
      </w:r>
    </w:p>
    <w:p>
      <w:pPr>
        <w:spacing w:after="0"/>
        <w:ind w:left="0"/>
        <w:jc w:val="both"/>
      </w:pPr>
      <w:r>
        <w:rPr>
          <w:rFonts w:ascii="Times New Roman"/>
          <w:b w:val="false"/>
          <w:i w:val="false"/>
          <w:color w:val="000000"/>
          <w:sz w:val="28"/>
        </w:rPr>
        <w:t>
      Настоящий План по управлению пастбищами и их использованию сельского округа Кабанбай батыра на 2023-2024 годы (далее – План) разработан в соответствии с Законами Республики Казахстан "</w:t>
      </w:r>
      <w:r>
        <w:rPr>
          <w:rFonts w:ascii="Times New Roman"/>
          <w:b w:val="false"/>
          <w:i w:val="false"/>
          <w:color w:val="000000"/>
          <w:sz w:val="28"/>
        </w:rPr>
        <w:t>О местном</w:t>
      </w:r>
      <w:r>
        <w:rPr>
          <w:rFonts w:ascii="Times New Roman"/>
          <w:b w:val="false"/>
          <w:i w:val="false"/>
          <w:color w:val="000000"/>
          <w:sz w:val="28"/>
        </w:rPr>
        <w:t xml:space="preserve"> государственном управлении и самоуправлении в Республике Казахстан", "</w:t>
      </w:r>
      <w:r>
        <w:rPr>
          <w:rFonts w:ascii="Times New Roman"/>
          <w:b w:val="false"/>
          <w:i w:val="false"/>
          <w:color w:val="000000"/>
          <w:sz w:val="28"/>
        </w:rPr>
        <w:t>О пастбищах</w:t>
      </w:r>
      <w:r>
        <w:rPr>
          <w:rFonts w:ascii="Times New Roman"/>
          <w:b w:val="false"/>
          <w:i w:val="false"/>
          <w:color w:val="000000"/>
          <w:sz w:val="28"/>
        </w:rPr>
        <w:t>", приказами Заместителя Премьер-Министра Республики Казахстан - Министра сельского хозяйства Республики Казахстан от 24 апреля 2017 года № 173 "</w:t>
      </w:r>
      <w:r>
        <w:rPr>
          <w:rFonts w:ascii="Times New Roman"/>
          <w:b w:val="false"/>
          <w:i w:val="false"/>
          <w:color w:val="000000"/>
          <w:sz w:val="28"/>
        </w:rPr>
        <w:t>Об утверждении</w:t>
      </w:r>
      <w:r>
        <w:rPr>
          <w:rFonts w:ascii="Times New Roman"/>
          <w:b w:val="false"/>
          <w:i w:val="false"/>
          <w:color w:val="000000"/>
          <w:sz w:val="28"/>
        </w:rPr>
        <w:t xml:space="preserve"> Правил рационального использования пастбищ" и Министра сельского хозяйства Республики Казахстан от 14 апреля 2015 года № 3-3/332 "</w:t>
      </w:r>
      <w:r>
        <w:rPr>
          <w:rFonts w:ascii="Times New Roman"/>
          <w:b w:val="false"/>
          <w:i w:val="false"/>
          <w:color w:val="000000"/>
          <w:sz w:val="28"/>
        </w:rPr>
        <w:t>Об утверждении</w:t>
      </w:r>
      <w:r>
        <w:rPr>
          <w:rFonts w:ascii="Times New Roman"/>
          <w:b w:val="false"/>
          <w:i w:val="false"/>
          <w:color w:val="000000"/>
          <w:sz w:val="28"/>
        </w:rPr>
        <w:t xml:space="preserve"> предельно допустимой нормы нагрузки на общую площадь пастбищ".</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xml:space="preserve">
      1) схему (карту) расположения пастбищ на территории сельского округа Кабанбай батыра в разрезе категорий земель, собственников земельных участков и землепользователей на основании правоустанавливающих документов на территории сельского округа Кабанбай батыра,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2) приемлемые схемы пастбищеоборотов,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3) карту с обозначением внешних и внутренних границ и площадей пастбищ, в том числе сезонных, объектов пастбищной инфраструктуры на территории сельского округа Кабанбай батыра,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на территории сельского округа Кабанбай батыра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Кабанбай батыра,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сельском округе Кабанбай батыра,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7) календарный график по использованию пастбищ, устанавливающий сезонные маршруты выпаса и передвижения сельскохозяйственных животных сельском округе Кабанбай батыра,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8)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сельского округа Кабанбай батыра,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План разработан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лицами,с участием органов местного самоуправления совместно c акиматами сел, сельского округа и пастбищепользователей.</w:t>
      </w:r>
    </w:p>
    <w:p>
      <w:pPr>
        <w:spacing w:after="0"/>
        <w:ind w:left="0"/>
        <w:jc w:val="both"/>
      </w:pPr>
      <w:r>
        <w:rPr>
          <w:rFonts w:ascii="Times New Roman"/>
          <w:b w:val="false"/>
          <w:i w:val="false"/>
          <w:color w:val="000000"/>
          <w:sz w:val="28"/>
        </w:rPr>
        <w:t>
      По административно-территориальному делению в сельском округе Кабанбай батыра имеются 4 сельских населенных пункта.</w:t>
      </w:r>
    </w:p>
    <w:p>
      <w:pPr>
        <w:spacing w:after="0"/>
        <w:ind w:left="0"/>
        <w:jc w:val="both"/>
      </w:pPr>
      <w:r>
        <w:rPr>
          <w:rFonts w:ascii="Times New Roman"/>
          <w:b w:val="false"/>
          <w:i w:val="false"/>
          <w:color w:val="000000"/>
          <w:sz w:val="28"/>
        </w:rPr>
        <w:t>
      По природным условиям территория сельского округа Кабанбай батыра находится в пределах степной зоны и по агроклиматическим показателям в двух агроклиматических районах: незначительно засушливом умеренно теплом (центральная и южная часть) и засушливом умеренно теплом (северная часть), которые характеризуются всеми чертами континентальности: суровой продолжительной зимой, коротким умеренно жарким летом, резкими контрастами температур зимы и лета, малым количеством годовых осадков. Почвы в основном черноземы южные малогумусные тяжелосуглинистые.</w:t>
      </w:r>
    </w:p>
    <w:p>
      <w:pPr>
        <w:spacing w:after="0"/>
        <w:ind w:left="0"/>
        <w:jc w:val="both"/>
      </w:pPr>
      <w:r>
        <w:rPr>
          <w:rFonts w:ascii="Times New Roman"/>
          <w:b w:val="false"/>
          <w:i w:val="false"/>
          <w:color w:val="000000"/>
          <w:sz w:val="28"/>
        </w:rPr>
        <w:t>
      На 1 января 2023 года в сельском округе Кабанбай батыра у населения насчитывается крупного рогатого скота 1024 голов, из них маточное поголовье 605 голов, мелкого рогатого скота 2933 голов, 1043 голов лошадей. В случае создания сельскохозяйственного кооператива населением сельского округа допускается выпас сельскохозяйственных животных на пастбищах в пределах территории сельского округа.</w:t>
      </w:r>
    </w:p>
    <w:p>
      <w:pPr>
        <w:spacing w:after="0"/>
        <w:ind w:left="0"/>
        <w:jc w:val="both"/>
      </w:pPr>
      <w:r>
        <w:rPr>
          <w:rFonts w:ascii="Times New Roman"/>
          <w:b w:val="false"/>
          <w:i w:val="false"/>
          <w:color w:val="000000"/>
          <w:sz w:val="28"/>
        </w:rPr>
        <w:t>
      В сельском округе Кабанбай батыра сервитуты для прогона скота не установлены.</w:t>
      </w:r>
    </w:p>
    <w:p>
      <w:pPr>
        <w:spacing w:after="0"/>
        <w:ind w:left="0"/>
        <w:jc w:val="both"/>
      </w:pPr>
      <w:r>
        <w:rPr>
          <w:rFonts w:ascii="Times New Roman"/>
          <w:b w:val="false"/>
          <w:i w:val="false"/>
          <w:color w:val="000000"/>
          <w:sz w:val="28"/>
        </w:rPr>
        <w:t>
      Особенностей выпаса сельскохозяйственных животных на культурных и аридных пастбищах не имеются.</w:t>
      </w:r>
    </w:p>
    <w:p>
      <w:pPr>
        <w:spacing w:after="0"/>
        <w:ind w:left="0"/>
        <w:jc w:val="both"/>
      </w:pPr>
      <w:r>
        <w:rPr>
          <w:rFonts w:ascii="Times New Roman"/>
          <w:b w:val="false"/>
          <w:i w:val="false"/>
          <w:color w:val="000000"/>
          <w:sz w:val="28"/>
        </w:rPr>
        <w:t>
      Источниками пастбищного водоснабжения являются естественные водоемы, таких как реки, озера и пруды с проточной водой. Таким образом пастбищные угодья полностью обеспечены водой.</w:t>
      </w:r>
    </w:p>
    <w:p>
      <w:pPr>
        <w:spacing w:after="0"/>
        <w:ind w:left="0"/>
        <w:jc w:val="both"/>
      </w:pPr>
      <w:r>
        <w:rPr>
          <w:rFonts w:ascii="Times New Roman"/>
          <w:b w:val="false"/>
          <w:i w:val="false"/>
          <w:color w:val="000000"/>
          <w:sz w:val="28"/>
        </w:rPr>
        <w:t>
      В сельском округе Кабанбай батыра действует 1 скотомогильник.</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по содержанию маточного (дойного) поголовья крупного рогатого скота при имеющихся пастбищных угодьях населенных пунктов в размере 4851 гектар, потребность составляет 5143 гектар, при норме нагрузки 8,5 гектар/на 1 голову. Имеется потребность пастбищных угодий по выпасу всего сельскохозяйственных животных местного населения в размере 24239 гектар, при норме нагрузки на голову крупно рогатого скота – 8,5 гектар/на 1 голов, мелкого рогатого скота – 1,7 гектар/на 1 голову, лошадей – 10,2 гектар/на 1 голову.</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 рогатого скота 1024 голов * 8,5 гектар/на 1 голову = 8704 гектар;</w:t>
      </w:r>
    </w:p>
    <w:p>
      <w:pPr>
        <w:spacing w:after="0"/>
        <w:ind w:left="0"/>
        <w:jc w:val="both"/>
      </w:pPr>
      <w:r>
        <w:rPr>
          <w:rFonts w:ascii="Times New Roman"/>
          <w:b w:val="false"/>
          <w:i w:val="false"/>
          <w:color w:val="000000"/>
          <w:sz w:val="28"/>
        </w:rPr>
        <w:t>
      для мелкого рогатого скота 2933 голов * 1,7 гектар/на 1 голову = 4986 гектар;</w:t>
      </w:r>
    </w:p>
    <w:p>
      <w:pPr>
        <w:spacing w:after="0"/>
        <w:ind w:left="0"/>
        <w:jc w:val="both"/>
      </w:pPr>
      <w:r>
        <w:rPr>
          <w:rFonts w:ascii="Times New Roman"/>
          <w:b w:val="false"/>
          <w:i w:val="false"/>
          <w:color w:val="000000"/>
          <w:sz w:val="28"/>
        </w:rPr>
        <w:t>
      для лошадей 1043 голов *10,2 гектар/на 1 голову = 10639 гектар.</w:t>
      </w:r>
    </w:p>
    <w:p>
      <w:pPr>
        <w:spacing w:after="0"/>
        <w:ind w:left="0"/>
        <w:jc w:val="both"/>
      </w:pPr>
      <w:r>
        <w:rPr>
          <w:rFonts w:ascii="Times New Roman"/>
          <w:b w:val="false"/>
          <w:i w:val="false"/>
          <w:color w:val="000000"/>
          <w:sz w:val="28"/>
        </w:rPr>
        <w:t>
      8704 +4986+10639=24239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Кабанбай</w:t>
            </w:r>
            <w:r>
              <w:br/>
            </w:r>
            <w:r>
              <w:rPr>
                <w:rFonts w:ascii="Times New Roman"/>
                <w:b w:val="false"/>
                <w:i w:val="false"/>
                <w:color w:val="000000"/>
                <w:sz w:val="20"/>
              </w:rPr>
              <w:t>батыра на 2023-2024 годы</w:t>
            </w:r>
          </w:p>
        </w:tc>
      </w:tr>
    </w:tbl>
    <w:bookmarkStart w:name="z12" w:id="6"/>
    <w:p>
      <w:pPr>
        <w:spacing w:after="0"/>
        <w:ind w:left="0"/>
        <w:jc w:val="left"/>
      </w:pPr>
      <w:r>
        <w:rPr>
          <w:rFonts w:ascii="Times New Roman"/>
          <w:b/>
          <w:i w:val="false"/>
          <w:color w:val="000000"/>
        </w:rPr>
        <w:t xml:space="preserve"> Схема (карта) расположения пастбищ на территории сельского округа Кабанбай батыра в разрезе категорий земель, собственников земельных участков и землепользователей на основании правоустанавливающих документов</w:t>
      </w:r>
    </w:p>
    <w:bookmarkEnd w:id="6"/>
    <w:p>
      <w:pPr>
        <w:spacing w:after="0"/>
        <w:ind w:left="0"/>
        <w:jc w:val="left"/>
      </w:pPr>
      <w:r>
        <w:br/>
      </w:r>
    </w:p>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04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 w:id="7"/>
    <w:p>
      <w:pPr>
        <w:spacing w:after="0"/>
        <w:ind w:left="0"/>
        <w:jc w:val="left"/>
      </w:pPr>
      <w:r>
        <w:rPr>
          <w:rFonts w:ascii="Times New Roman"/>
          <w:b/>
          <w:i w:val="false"/>
          <w:color w:val="000000"/>
        </w:rPr>
        <w:t xml:space="preserve"> Таблица-1. Список пастбищ на территории сельского округа Кабанбай батыра в разрезе категорий земель, собственников земельных участков и землепользователей</w:t>
      </w:r>
    </w:p>
    <w:bookmarkEnd w:id="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собственников земельных участков и землепользователей</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сельскохозяйственных животных,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"Арна"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01011037701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Каиржанов Б.Г.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01011037733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"Сарыадыр"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01011037081, 01011037618, 01011037294, 01011037295,</w:t>
            </w:r>
          </w:p>
          <w:p>
            <w:pPr>
              <w:spacing w:after="20"/>
              <w:ind w:left="20"/>
              <w:jc w:val="both"/>
            </w:pPr>
            <w:r>
              <w:rPr>
                <w:rFonts w:ascii="Times New Roman"/>
                <w:b w:val="false"/>
                <w:i w:val="false"/>
                <w:color w:val="000000"/>
                <w:sz w:val="20"/>
              </w:rPr>
              <w:t>
01011037631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Черняевская Н.П.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01011037729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"Жасыл Жайлау"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01011037723,</w:t>
            </w:r>
          </w:p>
          <w:p>
            <w:pPr>
              <w:spacing w:after="20"/>
              <w:ind w:left="20"/>
              <w:jc w:val="both"/>
            </w:pPr>
            <w:r>
              <w:rPr>
                <w:rFonts w:ascii="Times New Roman"/>
                <w:b w:val="false"/>
                <w:i w:val="false"/>
                <w:color w:val="000000"/>
                <w:sz w:val="20"/>
              </w:rPr>
              <w:t>
01011037714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Жакенов 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01011037663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Тальвинский В.И.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01011037626,</w:t>
            </w:r>
          </w:p>
          <w:p>
            <w:pPr>
              <w:spacing w:after="20"/>
              <w:ind w:left="20"/>
              <w:jc w:val="both"/>
            </w:pPr>
            <w:r>
              <w:rPr>
                <w:rFonts w:ascii="Times New Roman"/>
                <w:b w:val="false"/>
                <w:i w:val="false"/>
                <w:color w:val="000000"/>
                <w:sz w:val="20"/>
              </w:rPr>
              <w:t>
01011037627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Сейкенова А.Х.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01011037612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"Сивка-бурка"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01011037743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предприниматель "Садық"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01011080155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"Ен-Дала"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01011037380, 01011037706, 01011037707, 01011037640,</w:t>
            </w:r>
          </w:p>
          <w:p>
            <w:pPr>
              <w:spacing w:after="20"/>
              <w:ind w:left="20"/>
              <w:jc w:val="both"/>
            </w:pPr>
            <w:r>
              <w:rPr>
                <w:rFonts w:ascii="Times New Roman"/>
                <w:b w:val="false"/>
                <w:i w:val="false"/>
                <w:color w:val="000000"/>
                <w:sz w:val="20"/>
              </w:rPr>
              <w:t>
01011037580,</w:t>
            </w:r>
          </w:p>
          <w:p>
            <w:pPr>
              <w:spacing w:after="20"/>
              <w:ind w:left="20"/>
              <w:jc w:val="both"/>
            </w:pPr>
            <w:r>
              <w:rPr>
                <w:rFonts w:ascii="Times New Roman"/>
                <w:b w:val="false"/>
                <w:i w:val="false"/>
                <w:color w:val="000000"/>
                <w:sz w:val="20"/>
              </w:rPr>
              <w:t>
01011037641,</w:t>
            </w:r>
          </w:p>
          <w:p>
            <w:pPr>
              <w:spacing w:after="20"/>
              <w:ind w:left="20"/>
              <w:jc w:val="both"/>
            </w:pPr>
            <w:r>
              <w:rPr>
                <w:rFonts w:ascii="Times New Roman"/>
                <w:b w:val="false"/>
                <w:i w:val="false"/>
                <w:color w:val="000000"/>
                <w:sz w:val="20"/>
              </w:rPr>
              <w:t>
01011037645,</w:t>
            </w:r>
          </w:p>
          <w:p>
            <w:pPr>
              <w:spacing w:after="20"/>
              <w:ind w:left="20"/>
              <w:jc w:val="both"/>
            </w:pPr>
            <w:r>
              <w:rPr>
                <w:rFonts w:ascii="Times New Roman"/>
                <w:b w:val="false"/>
                <w:i w:val="false"/>
                <w:color w:val="000000"/>
                <w:sz w:val="20"/>
              </w:rPr>
              <w:t>
01011037649,</w:t>
            </w:r>
          </w:p>
          <w:p>
            <w:pPr>
              <w:spacing w:after="20"/>
              <w:ind w:left="20"/>
              <w:jc w:val="both"/>
            </w:pPr>
            <w:r>
              <w:rPr>
                <w:rFonts w:ascii="Times New Roman"/>
                <w:b w:val="false"/>
                <w:i w:val="false"/>
                <w:color w:val="000000"/>
                <w:sz w:val="20"/>
              </w:rPr>
              <w:t>
01011037739,</w:t>
            </w:r>
          </w:p>
          <w:p>
            <w:pPr>
              <w:spacing w:after="20"/>
              <w:ind w:left="20"/>
              <w:jc w:val="both"/>
            </w:pPr>
            <w:r>
              <w:rPr>
                <w:rFonts w:ascii="Times New Roman"/>
                <w:b w:val="false"/>
                <w:i w:val="false"/>
                <w:color w:val="000000"/>
                <w:sz w:val="20"/>
              </w:rPr>
              <w:t>
01011037737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"Maybalyk-agro"</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01011037581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"Аqpan assets"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01011037347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"Самал жай"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01011037685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Товарищество с ограниченной ответственностью "Нура-2011"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01011037634,</w:t>
            </w:r>
          </w:p>
          <w:p>
            <w:pPr>
              <w:spacing w:after="20"/>
              <w:ind w:left="20"/>
              <w:jc w:val="both"/>
            </w:pPr>
            <w:r>
              <w:rPr>
                <w:rFonts w:ascii="Times New Roman"/>
                <w:b w:val="false"/>
                <w:i w:val="false"/>
                <w:color w:val="000000"/>
                <w:sz w:val="20"/>
              </w:rPr>
              <w:t>
01011037635,01011037653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"Агропарк"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01011037746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"Ендала агро"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01011037642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 w:id="8"/>
    <w:p>
      <w:pPr>
        <w:spacing w:after="0"/>
        <w:ind w:left="0"/>
        <w:jc w:val="left"/>
      </w:pPr>
      <w:r>
        <w:rPr>
          <w:rFonts w:ascii="Times New Roman"/>
          <w:b/>
          <w:i w:val="false"/>
          <w:color w:val="000000"/>
        </w:rPr>
        <w:t xml:space="preserve"> Таблица-2. Сведения по распределению пастбищ для размещения маточного (дойного) поголовья крупного рогатого скота по сельскому округу Кабанбай батыра в разрезе населенных пунктов</w:t>
      </w:r>
    </w:p>
    <w:bookmarkEnd w:id="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пастбищна 1 голову,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Сарыадыр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Кабанбай батыра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5143</w:t>
            </w:r>
          </w:p>
        </w:tc>
      </w:tr>
    </w:tbl>
    <w:bookmarkStart w:name="z15" w:id="9"/>
    <w:p>
      <w:pPr>
        <w:spacing w:after="0"/>
        <w:ind w:left="0"/>
        <w:jc w:val="left"/>
      </w:pPr>
      <w:r>
        <w:rPr>
          <w:rFonts w:ascii="Times New Roman"/>
          <w:b/>
          <w:i w:val="false"/>
          <w:color w:val="000000"/>
        </w:rPr>
        <w:t xml:space="preserve"> Таблица-3. Сведения по перераспределению пастбищ для размещения поголовья сельскохозяйственных животных в разрезе собственников земельных участков по сельскому округу Кабанбай батыра</w:t>
      </w:r>
    </w:p>
    <w:bookmarkEnd w:id="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Сарыадыр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Кабанбай батыра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17328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24329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Кабанбай</w:t>
            </w:r>
            <w:r>
              <w:br/>
            </w:r>
            <w:r>
              <w:rPr>
                <w:rFonts w:ascii="Times New Roman"/>
                <w:b w:val="false"/>
                <w:i w:val="false"/>
                <w:color w:val="000000"/>
                <w:sz w:val="20"/>
              </w:rPr>
              <w:t>батыра на 2023-2024 годы</w:t>
            </w:r>
          </w:p>
        </w:tc>
      </w:tr>
    </w:tbl>
    <w:bookmarkStart w:name="z17" w:id="10"/>
    <w:p>
      <w:pPr>
        <w:spacing w:after="0"/>
        <w:ind w:left="0"/>
        <w:jc w:val="left"/>
      </w:pPr>
      <w:r>
        <w:rPr>
          <w:rFonts w:ascii="Times New Roman"/>
          <w:b/>
          <w:i w:val="false"/>
          <w:color w:val="000000"/>
        </w:rPr>
        <w:t xml:space="preserve"> Приемлемая схема пастбищеоборотов для сельского округа Кабанбай батыра</w:t>
      </w:r>
    </w:p>
    <w:bookmarkEnd w:id="10"/>
    <w:p>
      <w:pPr>
        <w:spacing w:after="0"/>
        <w:ind w:left="0"/>
        <w:jc w:val="left"/>
      </w:pPr>
      <w:r>
        <w:br/>
      </w:r>
    </w:p>
    <w:p>
      <w:pPr>
        <w:spacing w:after="0"/>
        <w:ind w:left="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Кабанбай</w:t>
            </w:r>
            <w:r>
              <w:br/>
            </w:r>
            <w:r>
              <w:rPr>
                <w:rFonts w:ascii="Times New Roman"/>
                <w:b w:val="false"/>
                <w:i w:val="false"/>
                <w:color w:val="000000"/>
                <w:sz w:val="20"/>
              </w:rPr>
              <w:t>батыра на 2023-2024 годы</w:t>
            </w:r>
          </w:p>
        </w:tc>
      </w:tr>
    </w:tbl>
    <w:bookmarkStart w:name="z19" w:id="11"/>
    <w:p>
      <w:pPr>
        <w:spacing w:after="0"/>
        <w:ind w:left="0"/>
        <w:jc w:val="left"/>
      </w:pPr>
      <w:r>
        <w:rPr>
          <w:rFonts w:ascii="Times New Roman"/>
          <w:b/>
          <w:i w:val="false"/>
          <w:color w:val="000000"/>
        </w:rPr>
        <w:t xml:space="preserve"> Карта с обозначением внешних и внутренних границ и площадей пастбищ,в том числе сезонных, объектов пастбищной инфраструктуры</w:t>
      </w:r>
    </w:p>
    <w:bookmarkEnd w:id="11"/>
    <w:p>
      <w:pPr>
        <w:spacing w:after="0"/>
        <w:ind w:left="0"/>
        <w:jc w:val="left"/>
      </w:pPr>
      <w:r>
        <w:br/>
      </w:r>
    </w:p>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Кабанбай</w:t>
            </w:r>
            <w:r>
              <w:br/>
            </w:r>
            <w:r>
              <w:rPr>
                <w:rFonts w:ascii="Times New Roman"/>
                <w:b w:val="false"/>
                <w:i w:val="false"/>
                <w:color w:val="000000"/>
                <w:sz w:val="20"/>
              </w:rPr>
              <w:t>батыра на 2023-2024 годы</w:t>
            </w:r>
          </w:p>
        </w:tc>
      </w:tr>
    </w:tbl>
    <w:bookmarkStart w:name="z21" w:id="12"/>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bookmarkEnd w:id="12"/>
    <w:p>
      <w:pPr>
        <w:spacing w:after="0"/>
        <w:ind w:left="0"/>
        <w:jc w:val="left"/>
      </w:pPr>
      <w:r>
        <w:br/>
      </w:r>
    </w:p>
    <w:p>
      <w:pPr>
        <w:spacing w:after="0"/>
        <w:ind w:left="0"/>
        <w:jc w:val="both"/>
      </w:pPr>
      <w:r>
        <w:drawing>
          <wp:inline distT="0" distB="0" distL="0" distR="0">
            <wp:extent cx="78105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Кабанбай</w:t>
            </w:r>
            <w:r>
              <w:br/>
            </w:r>
            <w:r>
              <w:rPr>
                <w:rFonts w:ascii="Times New Roman"/>
                <w:b w:val="false"/>
                <w:i w:val="false"/>
                <w:color w:val="000000"/>
                <w:sz w:val="20"/>
              </w:rPr>
              <w:t>батыра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8105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Кабанбай</w:t>
            </w:r>
            <w:r>
              <w:br/>
            </w:r>
            <w:r>
              <w:rPr>
                <w:rFonts w:ascii="Times New Roman"/>
                <w:b w:val="false"/>
                <w:i w:val="false"/>
                <w:color w:val="000000"/>
                <w:sz w:val="20"/>
              </w:rPr>
              <w:t>батыра на 2023-2024 годы</w:t>
            </w:r>
          </w:p>
        </w:tc>
      </w:tr>
    </w:tbl>
    <w:bookmarkStart w:name="z24" w:id="13"/>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сельском округе Кабанбай батыра</w:t>
      </w:r>
    </w:p>
    <w:bookmarkEnd w:id="13"/>
    <w:p>
      <w:pPr>
        <w:spacing w:after="0"/>
        <w:ind w:left="0"/>
        <w:jc w:val="left"/>
      </w:pPr>
      <w:r>
        <w:br/>
      </w:r>
    </w:p>
    <w:p>
      <w:pPr>
        <w:spacing w:after="0"/>
        <w:ind w:left="0"/>
        <w:jc w:val="both"/>
      </w:pPr>
      <w:r>
        <w:drawing>
          <wp:inline distT="0" distB="0" distL="0" distR="0">
            <wp:extent cx="78105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Кабанбай</w:t>
            </w:r>
            <w:r>
              <w:br/>
            </w:r>
            <w:r>
              <w:rPr>
                <w:rFonts w:ascii="Times New Roman"/>
                <w:b w:val="false"/>
                <w:i w:val="false"/>
                <w:color w:val="000000"/>
                <w:sz w:val="20"/>
              </w:rPr>
              <w:t>батыра на 2023-2024 годы</w:t>
            </w:r>
          </w:p>
        </w:tc>
      </w:tr>
    </w:tbl>
    <w:bookmarkStart w:name="z26" w:id="14"/>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Кабанбай</w:t>
            </w:r>
            <w:r>
              <w:br/>
            </w:r>
            <w:r>
              <w:rPr>
                <w:rFonts w:ascii="Times New Roman"/>
                <w:b w:val="false"/>
                <w:i w:val="false"/>
                <w:color w:val="000000"/>
                <w:sz w:val="20"/>
              </w:rPr>
              <w:t>батыра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p>
      <w:pPr>
        <w:spacing w:after="0"/>
        <w:ind w:left="0"/>
        <w:jc w:val="left"/>
      </w:pPr>
      <w:r>
        <w:br/>
      </w:r>
    </w:p>
    <w:p>
      <w:pPr>
        <w:spacing w:after="0"/>
        <w:ind w:left="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решению</w:t>
            </w:r>
            <w:r>
              <w:br/>
            </w:r>
            <w:r>
              <w:rPr>
                <w:rFonts w:ascii="Times New Roman"/>
                <w:b w:val="false"/>
                <w:i w:val="false"/>
                <w:color w:val="000000"/>
                <w:sz w:val="20"/>
              </w:rPr>
              <w:t>Целиноградского районного маслихата</w:t>
            </w:r>
            <w:r>
              <w:br/>
            </w:r>
            <w:r>
              <w:rPr>
                <w:rFonts w:ascii="Times New Roman"/>
                <w:b w:val="false"/>
                <w:i w:val="false"/>
                <w:color w:val="000000"/>
                <w:sz w:val="20"/>
              </w:rPr>
              <w:t>от 19 декабря 2023 года</w:t>
            </w:r>
            <w:r>
              <w:br/>
            </w:r>
            <w:r>
              <w:rPr>
                <w:rFonts w:ascii="Times New Roman"/>
                <w:b w:val="false"/>
                <w:i w:val="false"/>
                <w:color w:val="000000"/>
                <w:sz w:val="20"/>
              </w:rPr>
              <w:t>№ 102/14-8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 к решению</w:t>
            </w:r>
            <w:r>
              <w:br/>
            </w:r>
            <w:r>
              <w:rPr>
                <w:rFonts w:ascii="Times New Roman"/>
                <w:b w:val="false"/>
                <w:i w:val="false"/>
                <w:color w:val="000000"/>
                <w:sz w:val="20"/>
              </w:rPr>
              <w:t>Целиноградского районного маслихата</w:t>
            </w:r>
            <w:r>
              <w:br/>
            </w:r>
            <w:r>
              <w:rPr>
                <w:rFonts w:ascii="Times New Roman"/>
                <w:b w:val="false"/>
                <w:i w:val="false"/>
                <w:color w:val="000000"/>
                <w:sz w:val="20"/>
              </w:rPr>
              <w:t>от 30 мая 2023 года</w:t>
            </w:r>
            <w:r>
              <w:br/>
            </w:r>
            <w:r>
              <w:rPr>
                <w:rFonts w:ascii="Times New Roman"/>
                <w:b w:val="false"/>
                <w:i w:val="false"/>
                <w:color w:val="000000"/>
                <w:sz w:val="20"/>
              </w:rPr>
              <w:t>№ 43/5-8</w:t>
            </w:r>
          </w:p>
        </w:tc>
      </w:tr>
    </w:tbl>
    <w:bookmarkStart w:name="z29" w:id="15"/>
    <w:p>
      <w:pPr>
        <w:spacing w:after="0"/>
        <w:ind w:left="0"/>
        <w:jc w:val="left"/>
      </w:pPr>
      <w:r>
        <w:rPr>
          <w:rFonts w:ascii="Times New Roman"/>
          <w:b/>
          <w:i w:val="false"/>
          <w:color w:val="000000"/>
        </w:rPr>
        <w:t xml:space="preserve"> План по управлению пастбищами и их использованию Оразакского сельского округа на 2023-2024 годы</w:t>
      </w:r>
    </w:p>
    <w:bookmarkEnd w:id="15"/>
    <w:p>
      <w:pPr>
        <w:spacing w:after="0"/>
        <w:ind w:left="0"/>
        <w:jc w:val="both"/>
      </w:pPr>
      <w:r>
        <w:rPr>
          <w:rFonts w:ascii="Times New Roman"/>
          <w:b w:val="false"/>
          <w:i w:val="false"/>
          <w:color w:val="000000"/>
          <w:sz w:val="28"/>
        </w:rPr>
        <w:t>
      Настоящий План по управлению пастбищами и их использованию Оразакского сельского округа на 2023-2024 годы (далее – План) разработан в соответствии с Законами Республики Казахстан "</w:t>
      </w:r>
      <w:r>
        <w:rPr>
          <w:rFonts w:ascii="Times New Roman"/>
          <w:b w:val="false"/>
          <w:i w:val="false"/>
          <w:color w:val="000000"/>
          <w:sz w:val="28"/>
        </w:rPr>
        <w:t>О местном</w:t>
      </w:r>
      <w:r>
        <w:rPr>
          <w:rFonts w:ascii="Times New Roman"/>
          <w:b w:val="false"/>
          <w:i w:val="false"/>
          <w:color w:val="000000"/>
          <w:sz w:val="28"/>
        </w:rPr>
        <w:t xml:space="preserve"> государственном управлении и самоуправлении в Республике Казахстан", "</w:t>
      </w:r>
      <w:r>
        <w:rPr>
          <w:rFonts w:ascii="Times New Roman"/>
          <w:b w:val="false"/>
          <w:i w:val="false"/>
          <w:color w:val="000000"/>
          <w:sz w:val="28"/>
        </w:rPr>
        <w:t>О пастбищах</w:t>
      </w:r>
      <w:r>
        <w:rPr>
          <w:rFonts w:ascii="Times New Roman"/>
          <w:b w:val="false"/>
          <w:i w:val="false"/>
          <w:color w:val="000000"/>
          <w:sz w:val="28"/>
        </w:rPr>
        <w:t>", приказами Заместителя Премьер-Министра Республики Казахстан - Министра сельского хозяйства Республики Казахстан от 24 апреля 2017 года № 173 "</w:t>
      </w:r>
      <w:r>
        <w:rPr>
          <w:rFonts w:ascii="Times New Roman"/>
          <w:b w:val="false"/>
          <w:i w:val="false"/>
          <w:color w:val="000000"/>
          <w:sz w:val="28"/>
        </w:rPr>
        <w:t>Об утверждении</w:t>
      </w:r>
      <w:r>
        <w:rPr>
          <w:rFonts w:ascii="Times New Roman"/>
          <w:b w:val="false"/>
          <w:i w:val="false"/>
          <w:color w:val="000000"/>
          <w:sz w:val="28"/>
        </w:rPr>
        <w:t xml:space="preserve"> Правил рационального использования пастбищ" и Министра сельского хозяйства Республики Казахстан от 14 апреля 2015 года № 3-3/332 "</w:t>
      </w:r>
      <w:r>
        <w:rPr>
          <w:rFonts w:ascii="Times New Roman"/>
          <w:b w:val="false"/>
          <w:i w:val="false"/>
          <w:color w:val="000000"/>
          <w:sz w:val="28"/>
        </w:rPr>
        <w:t>Об утверждении</w:t>
      </w:r>
      <w:r>
        <w:rPr>
          <w:rFonts w:ascii="Times New Roman"/>
          <w:b w:val="false"/>
          <w:i w:val="false"/>
          <w:color w:val="000000"/>
          <w:sz w:val="28"/>
        </w:rPr>
        <w:t xml:space="preserve"> предельно допустимой нормы нагрузки на общую площадь пастбищ".</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xml:space="preserve">
      1) схему (карту) расположения пастбищ на территории Оразакского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на территории Оразакского сельского округа,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2) приемлемые схемы пастбищеоборотов,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3) карту с обозначением внешних и внутренних границ и площадей пастбищ, в том числе сезонных, объектов пастбищной инфраструктуры на территории Оразакского сельского округа,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на территории Оразакского сельского округа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Оразакского сельского округа,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Оразакском сельском округе,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7) календарный график по использованию пастбищ, устанавливающий сезонные маршруты выпаса и передвижения сельскохозяйственных животных Оразакском сельском округе,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8)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Оразакского сельского округа,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План разработан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 с участием органов местного самоуправления совместно c акиматами сел, сельского округа и пастбищепользователей.</w:t>
      </w:r>
    </w:p>
    <w:p>
      <w:pPr>
        <w:spacing w:after="0"/>
        <w:ind w:left="0"/>
        <w:jc w:val="both"/>
      </w:pPr>
      <w:r>
        <w:rPr>
          <w:rFonts w:ascii="Times New Roman"/>
          <w:b w:val="false"/>
          <w:i w:val="false"/>
          <w:color w:val="000000"/>
          <w:sz w:val="28"/>
        </w:rPr>
        <w:t>
      По административно-территориальному делению в Оразакском сельском округе имеются 2 сельских населенных пункта.</w:t>
      </w:r>
    </w:p>
    <w:p>
      <w:pPr>
        <w:spacing w:after="0"/>
        <w:ind w:left="0"/>
        <w:jc w:val="both"/>
      </w:pPr>
      <w:r>
        <w:rPr>
          <w:rFonts w:ascii="Times New Roman"/>
          <w:b w:val="false"/>
          <w:i w:val="false"/>
          <w:color w:val="000000"/>
          <w:sz w:val="28"/>
        </w:rPr>
        <w:t>
      По природным условиям территория Оразакского сельского округа находится в пределах степной зоны и по агроклиматическим показателям в двух агроклиматических районах: незначительно засушливом умеренно теплом (центральная и южная часть) и засушливом умеренно теплом (северная часть), которые характеризуются всеми чертами континентальности: суровой продолжительной зимой, коротким умеренно жарким летом, резкими контрастами температур зимы и лета, малым количеством годовых осадков.</w:t>
      </w:r>
    </w:p>
    <w:p>
      <w:pPr>
        <w:spacing w:after="0"/>
        <w:ind w:left="0"/>
        <w:jc w:val="both"/>
      </w:pPr>
      <w:r>
        <w:rPr>
          <w:rFonts w:ascii="Times New Roman"/>
          <w:b w:val="false"/>
          <w:i w:val="false"/>
          <w:color w:val="000000"/>
          <w:sz w:val="28"/>
        </w:rPr>
        <w:t>
      Почвы в основном черноземы южные малогумусные тяжелосуглинистые.</w:t>
      </w:r>
    </w:p>
    <w:p>
      <w:pPr>
        <w:spacing w:after="0"/>
        <w:ind w:left="0"/>
        <w:jc w:val="both"/>
      </w:pPr>
      <w:r>
        <w:rPr>
          <w:rFonts w:ascii="Times New Roman"/>
          <w:b w:val="false"/>
          <w:i w:val="false"/>
          <w:color w:val="000000"/>
          <w:sz w:val="28"/>
        </w:rPr>
        <w:t>
      На 1 января 2023 года в Оразакском сельском округе у населения насчитывается крупного рогатого скота 841 голов, из них маточное поголовье 293 голов, мелкого рогатого скота 1477 голов, 532 голов лошадей. В случае создания сельскохозяйственного кооператива населением сельского округа допускается выпас сельскохозяйственных животных на пастбищах в пределах территории сельского округа.</w:t>
      </w:r>
    </w:p>
    <w:p>
      <w:pPr>
        <w:spacing w:after="0"/>
        <w:ind w:left="0"/>
        <w:jc w:val="both"/>
      </w:pPr>
      <w:r>
        <w:rPr>
          <w:rFonts w:ascii="Times New Roman"/>
          <w:b w:val="false"/>
          <w:i w:val="false"/>
          <w:color w:val="000000"/>
          <w:sz w:val="28"/>
        </w:rPr>
        <w:t>
      В Оразакском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Особенностей выпаса сельскохозяйственных животных на культурных и аридных пастбищах не имеются.</w:t>
      </w:r>
    </w:p>
    <w:p>
      <w:pPr>
        <w:spacing w:after="0"/>
        <w:ind w:left="0"/>
        <w:jc w:val="both"/>
      </w:pPr>
      <w:r>
        <w:rPr>
          <w:rFonts w:ascii="Times New Roman"/>
          <w:b w:val="false"/>
          <w:i w:val="false"/>
          <w:color w:val="000000"/>
          <w:sz w:val="28"/>
        </w:rPr>
        <w:t>
      Источниками пастбищного водоснабжения являются естественные водоемы, таких как реки, озера и пруды с проточной водой. Таким образом пастбищные угодья полностью обеспечены водой.</w:t>
      </w:r>
    </w:p>
    <w:p>
      <w:pPr>
        <w:spacing w:after="0"/>
        <w:ind w:left="0"/>
        <w:jc w:val="both"/>
      </w:pPr>
      <w:r>
        <w:rPr>
          <w:rFonts w:ascii="Times New Roman"/>
          <w:b w:val="false"/>
          <w:i w:val="false"/>
          <w:color w:val="000000"/>
          <w:sz w:val="28"/>
        </w:rPr>
        <w:t>
      В Оразакском сельском округе действует 1 скотомогильник.</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по содержанию маточного (дойного) поголовья крупного рогатого скота при имеющихся пастбищных угодьях населенных пунктов в размере 9257 гектар, потребность составляет 2930 гектар, при норме нагрузки 10 гектар/голов.</w:t>
      </w:r>
    </w:p>
    <w:p>
      <w:pPr>
        <w:spacing w:after="0"/>
        <w:ind w:left="0"/>
        <w:jc w:val="both"/>
      </w:pPr>
      <w:r>
        <w:rPr>
          <w:rFonts w:ascii="Times New Roman"/>
          <w:b w:val="false"/>
          <w:i w:val="false"/>
          <w:color w:val="000000"/>
          <w:sz w:val="28"/>
        </w:rPr>
        <w:t>
      Имеется потребность пастбищных угодий по выпасу всего сельскохозяйственных животных местного населения в размере 17748 гектар, при норме нагрузки на голову крупного рогатого скота 10 гектар/голов, мелкого рогатого скота 2 гектар/голов, лошадей 12 гектар/голов.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841 голов * 10 гектар/голов = 8410 гектар;</w:t>
      </w:r>
    </w:p>
    <w:p>
      <w:pPr>
        <w:spacing w:after="0"/>
        <w:ind w:left="0"/>
        <w:jc w:val="both"/>
      </w:pPr>
      <w:r>
        <w:rPr>
          <w:rFonts w:ascii="Times New Roman"/>
          <w:b w:val="false"/>
          <w:i w:val="false"/>
          <w:color w:val="000000"/>
          <w:sz w:val="28"/>
        </w:rPr>
        <w:t>
      для мелкого рогатого скота 1477 голов * 2 гектар/голов = 2954 гектар;</w:t>
      </w:r>
    </w:p>
    <w:p>
      <w:pPr>
        <w:spacing w:after="0"/>
        <w:ind w:left="0"/>
        <w:jc w:val="both"/>
      </w:pPr>
      <w:r>
        <w:rPr>
          <w:rFonts w:ascii="Times New Roman"/>
          <w:b w:val="false"/>
          <w:i w:val="false"/>
          <w:color w:val="000000"/>
          <w:sz w:val="28"/>
        </w:rPr>
        <w:t>
      для лошадей 532 голов * 12 гектар/голов = 6384 гектар.</w:t>
      </w:r>
    </w:p>
    <w:p>
      <w:pPr>
        <w:spacing w:after="0"/>
        <w:ind w:left="0"/>
        <w:jc w:val="both"/>
      </w:pPr>
      <w:r>
        <w:rPr>
          <w:rFonts w:ascii="Times New Roman"/>
          <w:b w:val="false"/>
          <w:i w:val="false"/>
          <w:color w:val="000000"/>
          <w:sz w:val="28"/>
        </w:rPr>
        <w:t>
      8410+2954+6384=17748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Оразакскому сельскому</w:t>
            </w:r>
            <w:r>
              <w:br/>
            </w:r>
            <w:r>
              <w:rPr>
                <w:rFonts w:ascii="Times New Roman"/>
                <w:b w:val="false"/>
                <w:i w:val="false"/>
                <w:color w:val="000000"/>
                <w:sz w:val="20"/>
              </w:rPr>
              <w:t>округу на 2023-2024 годы</w:t>
            </w:r>
          </w:p>
        </w:tc>
      </w:tr>
    </w:tbl>
    <w:bookmarkStart w:name="z31" w:id="16"/>
    <w:p>
      <w:pPr>
        <w:spacing w:after="0"/>
        <w:ind w:left="0"/>
        <w:jc w:val="left"/>
      </w:pPr>
      <w:r>
        <w:rPr>
          <w:rFonts w:ascii="Times New Roman"/>
          <w:b/>
          <w:i w:val="false"/>
          <w:color w:val="000000"/>
        </w:rPr>
        <w:t xml:space="preserve"> Схема (карта) расположения пастбищ на территории Оразакского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16"/>
    <w:p>
      <w:pPr>
        <w:spacing w:after="0"/>
        <w:ind w:left="0"/>
        <w:jc w:val="left"/>
      </w:pPr>
      <w:r>
        <w:br/>
      </w:r>
    </w:p>
    <w:p>
      <w:pPr>
        <w:spacing w:after="0"/>
        <w:ind w:left="0"/>
        <w:jc w:val="both"/>
      </w:pPr>
      <w:r>
        <w:drawing>
          <wp:inline distT="0" distB="0" distL="0" distR="0">
            <wp:extent cx="78105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91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67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 w:id="17"/>
    <w:p>
      <w:pPr>
        <w:spacing w:after="0"/>
        <w:ind w:left="0"/>
        <w:jc w:val="left"/>
      </w:pPr>
      <w:r>
        <w:rPr>
          <w:rFonts w:ascii="Times New Roman"/>
          <w:b/>
          <w:i w:val="false"/>
          <w:color w:val="000000"/>
        </w:rPr>
        <w:t xml:space="preserve"> Таблица-1. Список пастбищ на территории Оразакского сельского округа в разрезе категорий земель, собственников земельных участков и землепользователей</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собственников земельных участков и землепользователей</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сельскохозяйственных животных,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 Б. 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01011029053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"Искаковых"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01011029018, 01011027034, 01011029029, 01011029038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"Ак бидай"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01011029118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"Алихан"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01011029094, 01011029093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"Нива"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01011029027, 01011029025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"Жаналиновых"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01011029098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"БаАс"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01011029134, 01011029039, 01011029041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 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01011027039, 01011027041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"Азеке"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01011029080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"Айтмурзиных"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01011029006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"Дән"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01011029060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Товарищество с ограниченной ответственностью "Асет и К"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01011029105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"Торе"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01011029007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Акционерное общество "Акмола Феникс"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01011029138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"Акмола-Феникс Плюс"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01011029136, 01011029135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Сельскохозяйственный производственный кооператив "Adal meat company"</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01011029163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Таблица-2. Сведения по распределению пастбищ для размещения маточного (дойного) поголовья крупного рогатого скота по Оразакскому сельскому округу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2930</w:t>
            </w:r>
          </w:p>
        </w:tc>
      </w:tr>
    </w:tbl>
    <w:bookmarkStart w:name="z33" w:id="18"/>
    <w:p>
      <w:pPr>
        <w:spacing w:after="0"/>
        <w:ind w:left="0"/>
        <w:jc w:val="left"/>
      </w:pPr>
      <w:r>
        <w:rPr>
          <w:rFonts w:ascii="Times New Roman"/>
          <w:b/>
          <w:i w:val="false"/>
          <w:color w:val="000000"/>
        </w:rPr>
        <w:t xml:space="preserve"> Таблица-3. Сведения по перераспределению пастбищ для размещения поголовья сельскохозяйственных животных в разрезе собственников земельных участков по Оразакскому сельскому округу</w:t>
      </w:r>
    </w:p>
    <w:bookmarkEnd w:id="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17748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Оразакскому сельскому</w:t>
            </w:r>
            <w:r>
              <w:br/>
            </w:r>
            <w:r>
              <w:rPr>
                <w:rFonts w:ascii="Times New Roman"/>
                <w:b w:val="false"/>
                <w:i w:val="false"/>
                <w:color w:val="000000"/>
                <w:sz w:val="20"/>
              </w:rPr>
              <w:t>округу на 2023-2024 годы</w:t>
            </w:r>
          </w:p>
        </w:tc>
      </w:tr>
    </w:tbl>
    <w:bookmarkStart w:name="z35" w:id="19"/>
    <w:p>
      <w:pPr>
        <w:spacing w:after="0"/>
        <w:ind w:left="0"/>
        <w:jc w:val="left"/>
      </w:pPr>
      <w:r>
        <w:rPr>
          <w:rFonts w:ascii="Times New Roman"/>
          <w:b/>
          <w:i w:val="false"/>
          <w:color w:val="000000"/>
        </w:rPr>
        <w:t xml:space="preserve"> Приемлемая схема пастбищеоборотов для Оразакского сельского округа</w:t>
      </w:r>
    </w:p>
    <w:bookmarkEnd w:id="19"/>
    <w:p>
      <w:pPr>
        <w:spacing w:after="0"/>
        <w:ind w:left="0"/>
        <w:jc w:val="left"/>
      </w:pPr>
      <w:r>
        <w:br/>
      </w:r>
    </w:p>
    <w:p>
      <w:pPr>
        <w:spacing w:after="0"/>
        <w:ind w:left="0"/>
        <w:jc w:val="both"/>
      </w:pPr>
      <w:r>
        <w:drawing>
          <wp:inline distT="0" distB="0" distL="0" distR="0">
            <wp:extent cx="78105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Оразакскому сельскому</w:t>
            </w:r>
            <w:r>
              <w:br/>
            </w:r>
            <w:r>
              <w:rPr>
                <w:rFonts w:ascii="Times New Roman"/>
                <w:b w:val="false"/>
                <w:i w:val="false"/>
                <w:color w:val="000000"/>
                <w:sz w:val="20"/>
              </w:rPr>
              <w:t>округу на 2023-2024 годы</w:t>
            </w:r>
          </w:p>
        </w:tc>
      </w:tr>
    </w:tbl>
    <w:bookmarkStart w:name="z37" w:id="20"/>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20"/>
    <w:p>
      <w:pPr>
        <w:spacing w:after="0"/>
        <w:ind w:left="0"/>
        <w:jc w:val="left"/>
      </w:pPr>
      <w:r>
        <w:br/>
      </w:r>
    </w:p>
    <w:p>
      <w:pPr>
        <w:spacing w:after="0"/>
        <w:ind w:left="0"/>
        <w:jc w:val="both"/>
      </w:pPr>
      <w:r>
        <w:drawing>
          <wp:inline distT="0" distB="0" distL="0" distR="0">
            <wp:extent cx="78105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01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07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Оразакскому сельскому</w:t>
            </w:r>
            <w:r>
              <w:br/>
            </w:r>
            <w:r>
              <w:rPr>
                <w:rFonts w:ascii="Times New Roman"/>
                <w:b w:val="false"/>
                <w:i w:val="false"/>
                <w:color w:val="000000"/>
                <w:sz w:val="20"/>
              </w:rPr>
              <w:t>округу на 2023-2024 годы</w:t>
            </w:r>
          </w:p>
        </w:tc>
      </w:tr>
    </w:tbl>
    <w:bookmarkStart w:name="z39" w:id="21"/>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bookmarkEnd w:id="21"/>
    <w:p>
      <w:pPr>
        <w:spacing w:after="0"/>
        <w:ind w:left="0"/>
        <w:jc w:val="left"/>
      </w:pPr>
      <w:r>
        <w:br/>
      </w:r>
    </w:p>
    <w:p>
      <w:pPr>
        <w:spacing w:after="0"/>
        <w:ind w:left="0"/>
        <w:jc w:val="both"/>
      </w:pPr>
      <w:r>
        <w:drawing>
          <wp:inline distT="0" distB="0" distL="0" distR="0">
            <wp:extent cx="78105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Оразакскому сельскому</w:t>
            </w:r>
            <w:r>
              <w:br/>
            </w:r>
            <w:r>
              <w:rPr>
                <w:rFonts w:ascii="Times New Roman"/>
                <w:b w:val="false"/>
                <w:i w:val="false"/>
                <w:color w:val="000000"/>
                <w:sz w:val="20"/>
              </w:rPr>
              <w:t>округу на 2023-2024 годы</w:t>
            </w:r>
          </w:p>
        </w:tc>
      </w:tr>
    </w:tbl>
    <w:bookmarkStart w:name="z41" w:id="22"/>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22"/>
    <w:p>
      <w:pPr>
        <w:spacing w:after="0"/>
        <w:ind w:left="0"/>
        <w:jc w:val="left"/>
      </w:pPr>
      <w:r>
        <w:br/>
      </w:r>
    </w:p>
    <w:p>
      <w:pPr>
        <w:spacing w:after="0"/>
        <w:ind w:left="0"/>
        <w:jc w:val="both"/>
      </w:pPr>
      <w:r>
        <w:drawing>
          <wp:inline distT="0" distB="0" distL="0" distR="0">
            <wp:extent cx="78105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Оразакскому сельскому</w:t>
            </w:r>
            <w:r>
              <w:br/>
            </w:r>
            <w:r>
              <w:rPr>
                <w:rFonts w:ascii="Times New Roman"/>
                <w:b w:val="false"/>
                <w:i w:val="false"/>
                <w:color w:val="000000"/>
                <w:sz w:val="20"/>
              </w:rPr>
              <w:t>округу на 2023-2024 годы</w:t>
            </w:r>
          </w:p>
        </w:tc>
      </w:tr>
    </w:tbl>
    <w:bookmarkStart w:name="z43" w:id="23"/>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Оразакском сельском округе</w:t>
      </w:r>
    </w:p>
    <w:bookmarkEnd w:id="23"/>
    <w:p>
      <w:pPr>
        <w:spacing w:after="0"/>
        <w:ind w:left="0"/>
        <w:jc w:val="left"/>
      </w:pPr>
      <w:r>
        <w:br/>
      </w:r>
    </w:p>
    <w:p>
      <w:pPr>
        <w:spacing w:after="0"/>
        <w:ind w:left="0"/>
        <w:jc w:val="both"/>
      </w:pPr>
      <w:r>
        <w:drawing>
          <wp:inline distT="0" distB="0" distL="0" distR="0">
            <wp:extent cx="7810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Оразакскому сельскому</w:t>
            </w:r>
            <w:r>
              <w:br/>
            </w:r>
            <w:r>
              <w:rPr>
                <w:rFonts w:ascii="Times New Roman"/>
                <w:b w:val="false"/>
                <w:i w:val="false"/>
                <w:color w:val="000000"/>
                <w:sz w:val="20"/>
              </w:rPr>
              <w:t>округу на 2023-2024 годы</w:t>
            </w:r>
          </w:p>
        </w:tc>
      </w:tr>
    </w:tbl>
    <w:bookmarkStart w:name="z45" w:id="24"/>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Оразакскому сельскому</w:t>
            </w:r>
            <w:r>
              <w:br/>
            </w:r>
            <w:r>
              <w:rPr>
                <w:rFonts w:ascii="Times New Roman"/>
                <w:b w:val="false"/>
                <w:i w:val="false"/>
                <w:color w:val="000000"/>
                <w:sz w:val="20"/>
              </w:rPr>
              <w:t>округу на 2023-2024 годы</w:t>
            </w:r>
          </w:p>
        </w:tc>
      </w:tr>
    </w:tbl>
    <w:bookmarkStart w:name="z47" w:id="25"/>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bookmarkEnd w:id="25"/>
    <w:p>
      <w:pPr>
        <w:spacing w:after="0"/>
        <w:ind w:left="0"/>
        <w:jc w:val="left"/>
      </w:pPr>
      <w:r>
        <w:br/>
      </w:r>
    </w:p>
    <w:p>
      <w:pPr>
        <w:spacing w:after="0"/>
        <w:ind w:left="0"/>
        <w:jc w:val="both"/>
      </w:pPr>
      <w:r>
        <w:drawing>
          <wp:inline distT="0" distB="0" distL="0" distR="0">
            <wp:extent cx="78105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