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bd76" w14:textId="a36b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27 декабря 2022 года № 228/38-7 "О бюджете Талапкерского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10 августа 2023 года № 68/9-8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Талапкерского сельского округа на 2023-2025 годы" от 27 декабря 2022 года № 228/38-7 (зарегистрировано в Реестре государственной регистрации нормативных правовых актов под № 177370)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Талапкерского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471 866,6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430 466,6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471 866,6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 августа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 августа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68/9-8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228/38-7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Талапкерского сельского округа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471 866,6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430 466,6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471 866,6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расходя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68/9-8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228/38-7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230 466,6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230 466,6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