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b983" w14:textId="abcb9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26 декабря 2023 года № 8/4.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85702), Сандыктауский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Сандыктауского районного маслихата Акмолинской области от 04.11.2024 </w:t>
      </w:r>
      <w:r>
        <w:rPr>
          <w:rFonts w:ascii="Times New Roman"/>
          <w:b w:val="false"/>
          <w:i w:val="false"/>
          <w:color w:val="000000"/>
          <w:sz w:val="28"/>
        </w:rPr>
        <w:t>№ 15/3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Сандыктауского района на 2024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района, не превышающий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– бюджетный кредит предоставляются административным государственным служащим корпуса "Б", за исключением лиц, занимающих руководящие должности.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