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7852b" w14:textId="cf78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Методики оценки деятельности административных государственных служащих корпуса "Б" государственного учреждения "Аппарат Коргалжынского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4 июля 2023 года № 8/5. Утратило силу - решением Коргалжынского районного маслихата Акмолинской области от 01 июля 2025 года № 1/34.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Коргалжынского районного маслихата Акмолинской области от 01.07.2025 </w:t>
      </w:r>
      <w:r>
        <w:rPr>
          <w:rFonts w:ascii="Times New Roman"/>
          <w:b w:val="false"/>
          <w:i w:val="false"/>
          <w:color w:val="ff0000"/>
          <w:sz w:val="28"/>
        </w:rPr>
        <w:t>№ 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методикой оценки деятельности административных государственных служащих корпуса "Б"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Коргалжынского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от 6 апреля 2023 года № 4/2.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Коргалжынского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июля 2023 года № 8/5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Коргалжынского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Коргалжынского районного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- Типовая методика),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- служащие корпуса "Б") государственного учреждения "Аппарат Коргалжынского районного маслихата".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-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-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-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-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-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- руководитель структурного подразделения/государственного органа или служащий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- КЦИ) -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- метод оценки, при котором оценка деятельности служащих корпуса "Б" определяется с учетом степени их соответствия параметрам оценки -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360 -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-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- период оценки результатов работы государственного служащего;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- оценка) проводится для определения эффективности и качества их работы посредством единой информационной системы по управлению персоналом (далее -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учреждения "Аппарат маслихата города Косшы" Акмолинской области проводится с учетом особенностей, определенными внутренними документами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- не позднее десятого числа месяца, следующего за отчетным кварталом, по методу 360 проводится по итогам года - не позднее десятого числа месяца,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- структурное подразделение (лицо), на которое возложено исполнение обязанностей службы управления персоналом (кадровой службой) (далее -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пункте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пункту 4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 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(от 0 до 5-ти) в соответствующей графе оценочного листа по форме согласно приложению 4 к настоящей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Калибровочная сессия проводится в течение десяти рабочих дней со дня обращения служащего в порядке, предусмотренном в пункте 12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