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c92d7e" w14:textId="fc92d7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Зерендинскому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Зерендинского районного маслихата Акмолинской области от 17 мая 2023 года № 5-33</w:t>
      </w:r>
    </w:p>
    <w:p>
      <w:pPr>
        <w:spacing w:after="0"/>
        <w:ind w:left="0"/>
        <w:jc w:val="left"/>
      </w:pPr>
      <w:bookmarkStart w:name="z0" w:id="0"/>
      <w:r>
        <w:rPr>
          <w:rFonts w:ascii="Times New Roman"/>
          <w:b/>
          <w:i w:val="false"/>
          <w:color w:val="000000"/>
        </w:rPr>
        <w:t xml:space="preserve"> Об утверждении Плана по управлению пастбищами и их использованию по Зерендинскому району на 2023-2024 годы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Зерендинский районный маслихат РЕШИЛ: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Зерендинскому району на 2023-2024 годы.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Габдуллина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Зерендинского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17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 5-33</w:t>
            </w:r>
          </w:p>
        </w:tc>
      </w:tr>
    </w:tbl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Зерендинскому району на 2023-2024 годы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Зерендинскому району на 2023-2024 годы (Далее - План),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Пример-министра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приложению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приложению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-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приложению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территории Зерендинского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обслседования пастбищ, сведений о ветеринарно - 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предоставляемых государственными органами,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Зерендинского района 780 809,99 гектар, в том числе: пашни - 341 602,3 гектар, многолетние насаждения - 614,0 гектар, залежи - 47 859,59 гектар, сенокосов - 12 510,0 гектар, пастбищные земли - 266 237,43 гектар, из них улучшенных - 72 786,70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 земли сельскохозяйственного назначения – 495 094,5 гектар сельхозугодий, залежи – 21 330,20 гектар, сенокосов – 670,40 гектар, пастбищ - 147 577,0 гектар, из них улучшенных – 49 437,30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Зерендинскому району числится 362, занимают общую площадь сельхозугодий – 81 592,2 гектар, в том числе пашни – 53 367,5 гектар, сенокосы – 134,4 гектар, пастбищ – 29 941,57 гектар, из них улучшенных – 8 999,0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Зерендинскому району числится 170, занимают общую площадь сельхозугодий – 405 347,9 гектар, в том числе пашни – 268 915,1 гектар, сенокосы – 536,0 гектар, пастбищ – 119 339,54 гектар, из них улучшенных – 40 313,60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юридических лиц по Зерендинскому району числится 4, занимают общую площадь сельхозугодий – 1 252,4 гектар, сенокосы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98 814,9 гектар (79 населенных пункта);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- 8 895,5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79 256,0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6 039,0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45 032,1 гектар, в том числе многолетних насаждений – 75 гектар, залежи – 6 037,0 гектар, сенокосов – 162,6 гектар, пастбищ – 26 336,4 гектар, из них улучшенных – 4 879,4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Зерендинского района расположена в зоне сухих степей, где получил распространение дерновый тип почвообразования, а зональными почвами являются темно-каштановые. Кроме зональных почв получили широкое распространение интразональные почвы: луговато-каштановые, лугово-каштановые, луговые каштановые, лугово-болотные почвы, солонцы каштановые и солончаки.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Зерендинском районе насчитывается общее поголовье крупного рогатого скота 40 239 голова, из них маточное поголовье 19 287 голов, мелкого рогатого скота 61 287 голов, 17 561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Зерендинскому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6,5 гектар на 1 голову, МРС – 1,3 гектар на 1 голову, для лошадей – 7,8 гектар на 1 голову.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имени Канай би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сельского округа имени Канай би Зерендинского района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Амангельды Казиевич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Ерболат Кайратович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Мукатай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Марат Муфтахадинович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Сайлау Тайшибекович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 Айдаркеш Бектасович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Рымбек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Серик Таласбаевич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Жандос Мажитович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Серик Таласбаевич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Сагнай Ташенович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Сагнай Ташенович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Мереке Сабырович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 Айтым Даулетбекулы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Капасов Нургали Есимович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Молдатай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Аманжол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Тасымбеков Бауыржан Даулетханович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Зейнулла 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Абдрашит Кабдигалимович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Агрокласс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ДК-2050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Жасканат Жер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Игілік Шапағат Нұр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Иглік Астык-2030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АкСерАк 2050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Кокше-Виктория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Колос -2014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4865,7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7233,5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- 1078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- 4458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- 717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251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125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57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имени Сакена Сейфуллина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сельского округа имени Сакена Сейфуллина Зерендинского района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Нурлан Бакытжанович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Казезтай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Кадралин Олжас Даулетбекович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Кыдырменов Болат 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Марал Кинаятович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Карашович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Танкаев Орал Актанович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Буркитбай Олжабаевич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Шаяхметов Серикжан Рахимжанович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Курбаев Абу 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Шокаева Жулдыз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Сайлаубек Жанабекович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Сапия Есенгельдиевна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Жусубалин Абай Мусалимович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Назымхан Джуматаевна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Сапия Есенгельдиевна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Жанатлек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Гран Кокшетау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КосЕл Агро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Агрофирма Кара-озек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МТС Кокшетау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Сара 2018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3826,0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7233,5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- 1321голов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- 3989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- 1092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147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–103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68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Малика Габдуллина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сельского округа Малика Габдуллина Зерендинского района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Абилхан Нурланхан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Абылкасов Кадырбек Токтарович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Алибек Жамалиденович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Кумурбек Утеулович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Беккожина Сабира Есентаевна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 Ербатыр Есентаевич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Бобович Сергей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Есенгельды Какимович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Каиргельды Каиржанович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Роза Есентаевна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Водка Владимир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Епифанов Виктор Трофимович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Есентуров Айбек Умирбекович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Есмаганбетова Алия Акылбековна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Кенжебек Есмагулович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Жулдыз Серикпаевна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 Павел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Мазбаев Есенбек Жалмаганбетович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Марат 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Максимчук Александр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Максимчук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 Есет Кайржанулы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Скорик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Куанышбек Сулейменович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Темирбаев Тосынбек Тауыкбайулы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Тулепбаев Жумабек Балтакескенович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Дюсенбе кажи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Кен Дала-2012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Киелы жер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Набат Пухальское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KAZ Crain Feeders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Туражол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Шортан 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Щучинский гормолзавод</w:t>
            </w:r>
          </w:p>
        </w:tc>
      </w:tr>
    </w:tbl>
    <w:bookmarkStart w:name="z1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1836,04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8323,61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1141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2011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- 552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- 7635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152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- 496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Айдабол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Айдабол Зерендинского района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Ивахин Агбай Туреханович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Шкурихин Николай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Кашаев Тюлебай Абилькажиевич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Ландыс Отто Оттович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Зеренда астык</w:t>
            </w:r>
          </w:p>
        </w:tc>
      </w:tr>
    </w:tbl>
    <w:bookmarkStart w:name="z2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3462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894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553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- 234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234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поселка Алексеевка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поселка Алексеевка Зерендинского района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"Сериктесу"</w:t>
            </w:r>
          </w:p>
        </w:tc>
      </w:tr>
    </w:tbl>
    <w:bookmarkStart w:name="z2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828,27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- 296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1182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-154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- 36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882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-59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Аккольского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Аккольского сельского округа Зерендинского района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Актаева Сара Марленовна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Галихан Даркеевич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Беккужин Тулебек Бугенбаевич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Каржанов Айбек Женисович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Каирбек Закирьянович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Мухамадиева Айнагуль Сейпуловна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 Мади Зейнулович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Сеил Жанатович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Балшекер Киясовна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Секенов Сейткалы Капизович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Ташмагамбетова Зауре Алтаевна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 "Берекет 2050"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Асыл 2015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Номад Агро-1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Баур-Н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Евро Гарант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Есдаулет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Кантай Агро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АФ Мирас Жер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Сарсеке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Тауба 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Тауба Сервис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Тиянак Трейд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Туполевка 2007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Кылшакты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ТОО Намыс групп</w:t>
            </w:r>
          </w:p>
        </w:tc>
      </w:tr>
    </w:tbl>
    <w:bookmarkStart w:name="z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5874,0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18590,71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- 1245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4247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- 1102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- 1020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634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- 765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Булакского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Булакского сельского округа Зерендинского района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Абилгазин Курманбай Койбагарович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Абен Аметович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Галымбек Жамбулович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 Калымбек Базарбекович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Калымжан Негметович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Думан Сейполлович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Ерденова Науша Бекеновна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Боташ Сартаевич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Сеилхан Туякович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Исмагзанов Куаныш Бикетович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Канат Базарбаевич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Каримбаева Бибигуль Есимбековна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Жанбота Калымович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Карнашаускене Лидия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Евгений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Легомина Нина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Тауба Долдашевич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Мурат Газизович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Кусаин Конкашевич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Уалихан Жагыпарович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Роза Балтыхановна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Кульбарам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Сергеенко Николай Матвеевич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Гульнар Жауаровна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Болат Мырзабекович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Торсанов Кайрат Кайржанович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Чмерев Николай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Алекс Агро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Акжол-2011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ВиАл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Жылы Тобе-05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Жанат-2004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Жана-аул 2012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Интер терра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Карлы кол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Обама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СХП Айда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Проскура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РЕАБВи</w:t>
            </w:r>
          </w:p>
        </w:tc>
      </w:tr>
    </w:tbl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4718,0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7233,5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1250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5682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- 875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- 435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71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- 463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Байтерекского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Байтерекского сельского округа Зерендинского района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Акмолдин Жанадил Жанузакович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Алкенов Джолкыбай Жантаевич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 Балапанович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 Куаныш Темирболатович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Аскар Жангалиевич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Нурлан Бакытжанович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Жумангалиев Курмангали Жанайдарович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Ардак Жоямергенович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Казезтай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Жусубалин Абай Мусалимович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Кашаев Тюлебай Абилькажиевич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Кадралин Олжас Даулетбекович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Кыдырменов Болат 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Карашович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Назымхан Джуматаевна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Сайлаубек Жанабекович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Марал Кинаятович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Карашович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Саликова Маржан Болатовна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Сапия Есенгельдиевна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Курман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Буркитбвай Олжабаевич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Танкаев Орал Актанович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Ташенов Болат Айдарбекович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Серикжан рахимжанович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Шокаева Жулдыз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Арка Алуа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АгроКрестьянский двор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Байтерек НП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Ер-Хан-2004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Жыланды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Шоккарагай дан</w:t>
            </w:r>
          </w:p>
        </w:tc>
      </w:tr>
    </w:tbl>
    <w:bookmarkStart w:name="z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2829,3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7235,5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598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1362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- 480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-1295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480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- 479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Викторовского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Викторовского сельского округа Зерендинского района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Абельпеисов Ерлан Шаймуратович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Мурат Байгозинович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Елюбай Алимбаевич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Байгабулов Нурлан Баядилович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Жаилган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Даулет Толемисович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Орынбай Толебаевич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Умиржан Негметжанович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Сайранбек Елеусизович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Марат Жасуланович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Мырзагали Амерханович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Накенов Досхан Баймекенович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Нагуманов Марат Галымжанович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Казбек Толегенович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Рыспеков Талгат Ескендирович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Рыспеков Серик Ескендирович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Тогаева Жумабеке Даушкеновна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Токпай Баякович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Кайратбек Сабирович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Айганым –К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Жүзбай и 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Эльдарадо 2015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Викторовское</w:t>
            </w:r>
          </w:p>
        </w:tc>
      </w:tr>
    </w:tbl>
    <w:bookmarkStart w:name="z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4442,0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8792,1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1081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2077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- 371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- 468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80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- 255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Исаковского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Исаковского сельского округа Зерендинского района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Абылхаев Асылбек Евсекеевич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Майра Дюсековна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Кайрат Келисович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Кабданов Серик 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Каиржан Негметжанович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Жуматай Беккожинович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Тлегенова Айжан Камашевна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Нурланбек Кабдыкаримович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Кокшетау Астык инвест</w:t>
            </w:r>
          </w:p>
        </w:tc>
      </w:tr>
    </w:tbl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- 561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- 997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- 197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627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240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Зерендинского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Зерендинского сельского округа Зерендинского района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Каныбек Уалиханович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Малгаздар Кабулович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Еслям Кенжегалиевич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Байжанов Кайролла Байжанович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Боканов Назымбек Есемсеитович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Ерик Хиззатович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Воронов Владимир Геннадьевич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Буркут Калымтаевич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Елкенов Нурлан Жолдангарович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Молдабек Рахимбекович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Ескендир Жантаевич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Конысбай Темирович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Акылжан Ахметжанович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Кабдрашев Руслан Зейниденович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Космаганбетов Сергали Каиргельдинович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Кисельман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Кулажанов Досмухамбет Кулажанович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Мадимухаметов Дайыржан Хайргельдинов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Мутагаров Марат Раисович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Молдахметов Мурат Жагупарович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Касымбек Койбагарович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 Иван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Рамазанов Амангельды Шериязданович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Сироткин Вячеслав Александрович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 Серик 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Елкенова Бэла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Габдрахман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Байзак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Кабдешев Мухит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 Жумабек Балтакескенович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Букенова Гульжанат Куанышбаевна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Сапарбек Балтакескенович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Буранкулов Адильхан Прекешевич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Тумирзин Бауыржан Кадыржанович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Степченко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Жанабаева Батила Балапановна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Балгереев Кайрат Исмагулович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Айдарлы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Сеним Жер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Химик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ТОО Коктерек Н</w:t>
            </w:r>
          </w:p>
        </w:tc>
      </w:tr>
    </w:tbl>
    <w:bookmarkStart w:name="z5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3462,0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6646,4га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- 1117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5411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- 1478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- 194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362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- 108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2023-2023 годы</w:t>
            </w:r>
          </w:p>
        </w:tc>
      </w:tr>
    </w:tbl>
    <w:bookmarkStart w:name="z5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Кызылегисского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Кызылегисского сельского округа Зерендинского района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Манарбек Кокиевич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 Ардак Думанович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Анешев Нуржан Амангельдинович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Ернурлан Туякович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Ануарбек Советович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Райхан Есимбековна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Баймуханбетов Куаныш Жапарович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Ердан Мускенович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Болатбек Сабырбекович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Балташ Жахинович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Жанболат Гиззатович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Кенжесов Канат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Мурат Жагуппарович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Мухамбеталин Ербол Сапарович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Наурызова Алма Колманбаевна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Серик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Амантай Беркешович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Айбат Айдарбекович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Жумабек Сарсенбаевич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Аманжол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Тасбулатова Бахит Токтаровна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Канат Кажибаевич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Байзак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Серик Темирович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Зеренда Астык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Рустем-2006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Новая Эра</w:t>
            </w:r>
          </w:p>
        </w:tc>
      </w:tr>
    </w:tbl>
    <w:bookmarkStart w:name="z5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2609,8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3503,6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- 1108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- 3745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- 626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144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138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95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Кызылсаянского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Кызылсаянского сельского округа Зерендинского района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Жолдасбек Абдильдинович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Сабыржан Каденович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Алимжан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ZerenGrain Зерендинское МТС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"Егін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БИДАЙ 2020"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"FART 2015"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МТС Кокшетау</w:t>
            </w:r>
          </w:p>
        </w:tc>
      </w:tr>
    </w:tbl>
    <w:bookmarkStart w:name="z5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2899,6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- 1035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- 2179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- 687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- 127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151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89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Конысбайского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Конысбайского сельского округа Зерендинского района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Баялин Кадырбек Мурзагалиевич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Беймишева Гульзихан Мирзахановна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Жаскайрат Негметович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Мария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Каппаров А.К.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Косманова Индира Ойратовна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Негметов Самархан Сабырович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Бауржан Бокейханович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Акилбек Лиманович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Муслимов Мамбет Муслимович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Майшекенова Гульмира Азаматовна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Еришев Карибай Еришулы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Кошкенов Манат Омарбекович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Адилет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АгропромМех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Агро-Люкс-Кокше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Умай Жер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"Кумыс-Кокше"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Мурагер-2030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775"</w:t>
            </w:r>
          </w:p>
        </w:tc>
      </w:tr>
    </w:tbl>
    <w:bookmarkStart w:name="z6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2265,1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4313,0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- 692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- 2817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- 397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151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141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Кусепского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Кусепского сельского округа Зерендинского района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Владимир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 Батырбек Жантемимрович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Каирбек Адилханович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Каршалова Шарбан Жумагуловна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Сагымбай Актаевич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Сайдалы Баймурзинович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Толеген Шарипович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Мурзагельдинов Омар Курмангужанович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Такишев Мейрам Елемесович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Актас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Нарол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Дихан Плюс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Грин Азия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Альянс Агро Инвест</w:t>
            </w:r>
          </w:p>
        </w:tc>
      </w:tr>
    </w:tbl>
    <w:bookmarkStart w:name="z6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7253,5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- 980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4068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- 862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- 797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80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- 312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Ортакского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Ортакского сельского округа Зерендинского района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Аккузов Ерлан 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Иркутан Ертайлакулы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Алим Ибрагимович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Габдулла Біржан 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Бахытжан Тукенович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Жакашев Мурат Шаяхметович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Багыдат Ерданович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Каржанов Айбек Женисович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Мержвинский Геннадий Эдуардович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Серикпай Кушпаевич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Серикпай Кушпаевич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Ташмагамбетова Зауре Алтаевна доп уч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Усин Иранбек Мейрамович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Калымтай Кенжетаевич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Арка Алуа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АФ Бурабай-2007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JAKSY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Флагман Агро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Асыл 2020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Бокен тау</w:t>
            </w:r>
          </w:p>
        </w:tc>
      </w:tr>
    </w:tbl>
    <w:bookmarkStart w:name="z7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3191,7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- 880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1905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- 981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- 232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119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- 337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Приреченского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Приреченского сельского округа Зерендинского района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Айткужин Утемис 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 Олег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Блоха Константин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Гельманов Давлетбек Беккожинович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Дюсенов Калымжан Негметович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Анар Сергалиевна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Океш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Сагандыков Ербол Уралбаевич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Стригин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Фельбуш ФҰдор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Фланчев Сергей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Павловка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"Приречное"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Жаксылык Agro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JAKSY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Олжа 2021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Кумдыколь</w:t>
            </w:r>
          </w:p>
        </w:tc>
      </w:tr>
    </w:tbl>
    <w:bookmarkStart w:name="z7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2066,2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869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- 953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- 353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- 617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515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105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Садового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Садового сельского округа Зерендинского района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Табылды Уахитович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Кадыр 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Савик Полина Степановна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Ротэрмель Юрий Теодорович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Бексейт Зайкенович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Аккайн+Ж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Номад Агро-1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Агротрейд Кокше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Гульжазира</w:t>
            </w:r>
          </w:p>
        </w:tc>
      </w:tr>
    </w:tbl>
    <w:bookmarkStart w:name="z7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2692,2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- 426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- 2242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- 288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- 425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1157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- 237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Сарыозекского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Сарыозекского сельского округа Зерендинского района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Абдульманов Мереке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Абилкадиров Баян Токсанбайулы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Болатбек Кашыкенович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Жанболат Беккужинович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Едрисов Шыныбай Омралиевич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Ардак Асылбекович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Токтар Казбаевич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Казжанов Калижан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Кызбеков Б.Н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Кенжебек Абжанович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Мурат Манапович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Кокенов Танат Манапович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Мухамбетжанов Талгат Койбагарович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Бахытжан Сеитович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Нурмуханова Даметкен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 Алибек Каирбекович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Жанарбек Айтешевич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Жумаш Такауович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 Аскарбек Каиратович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Актас су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"МЯСНОЙ ДВОР" ТОО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"Кокше Орман"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Еленовка Агро 2004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Шунгырша</w:t>
            </w:r>
          </w:p>
        </w:tc>
      </w:tr>
    </w:tbl>
    <w:bookmarkStart w:name="z8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- 1484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- 3067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1015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1136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180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487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Симферопольского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Симферопольского сельского округа Зерендинского района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Абуталипов Берикжан Нуртаевич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Бркенов Есембек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Бркенов Нурлан Есетович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Ескендиров Ерсаин Калымович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Исин Кенесары Кенжебаевич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Думан Шоматович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Кизатов Абай Мубаракович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Тулеубеков Аккыз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Жигер-А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 MILK PROJEK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Жаркын 2020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Корпорация ORLEYLTD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Тумалин В.</w:t>
            </w:r>
          </w:p>
        </w:tc>
      </w:tr>
    </w:tbl>
    <w:bookmarkStart w:name="z8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6003,7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- 895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- 2298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- 632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456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286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118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Троицкого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Троицкого сельского округа Зерендинского района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Аиткожин Нурпеис Кажыгалиевич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Баймурзина Аинамкоз Тайсериковна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Василии Кабинович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Досымбек Аубакирович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Есенов Бауыржан Магауович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Кайдар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Турсун Манатовна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Кенжебек Саменович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Сайранбек Дулатович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Исламбеков Бауржан Нурмадиевич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Кайржанов Ауез Ныгметович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Рымпек Досымбекович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Курсарин Айдарбек Ануарович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Самат Койбагарович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Султангали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 Муса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Иван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Сабыртай Наурызбаевич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Болат Кожыбаевич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Нурабаев Баймурат Кажмуратович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Акмарал Фазыловна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Актас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Айдын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Шагала</w:t>
            </w:r>
          </w:p>
        </w:tc>
      </w:tr>
    </w:tbl>
    <w:bookmarkStart w:name="z9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5624,4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- 2120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- 4658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- 1242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993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384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189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Чаглинского сельского округа Зерендинского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Чаглинского сельского округа Зерендинского района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Акынова Кунсулу Маулиевна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Алмас Айтмуханбетович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Багдат Кожмухамматович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Бибижан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Магауов Еслямбек Жаксыгельдинович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Тасыгожин Танат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Хайвар Унбет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Кокшетау Астык Инвест ЛТД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Смирновский Бекон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Колос 2014</w:t>
            </w:r>
          </w:p>
        </w:tc>
      </w:tr>
    </w:tbl>
    <w:bookmarkStart w:name="z9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5121,44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15372,1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- 2112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5761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- 625 голов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- 1004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3479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- 683 голов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сельского округа имени Канай би Зерендинского района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сельского округа имени Сакена Сейфуллина Зерендинского района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сельского округа имени Малика Габдуллина Зерендинского района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Айдабол Зерендинского район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поселка Алексеевка Зерендинского района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Аккольского сельского округа Зерендинского района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Булакского сельского округа Зерендинского района</w:t>
      </w:r>
    </w:p>
    <w:bookmarkEnd w:id="7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0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Байтерекского сельского округа Зерендинского района</w:t>
      </w:r>
    </w:p>
    <w:bookmarkEnd w:id="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Викторовского сельского округа Зерендинского района</w:t>
      </w:r>
    </w:p>
    <w:bookmarkEnd w:id="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Исаковского сельского округа Зерендинского района</w:t>
      </w:r>
    </w:p>
    <w:bookmarkEnd w:id="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Зерендинского сельского округа Зерендинского района</w:t>
      </w:r>
    </w:p>
    <w:bookmarkEnd w:id="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Кызылегисского сельского округа Зерендинского района</w:t>
      </w:r>
    </w:p>
    <w:bookmarkEnd w:id="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Кызылсаянского сельского округа Зерендинского район</w:t>
      </w:r>
    </w:p>
    <w:bookmarkEnd w:id="8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Конысбайского сельского округа Зерендинского района</w:t>
      </w:r>
    </w:p>
    <w:bookmarkEnd w:id="8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4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Кусепского сельского округа Зерендинского района</w:t>
      </w:r>
    </w:p>
    <w:bookmarkEnd w:id="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Ортакского сельского округа Зерендинского района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Приреченского сельского округа Зерендинского района</w:t>
      </w:r>
    </w:p>
    <w:bookmarkEnd w:id="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Садового сельского округа Зерендинского района</w:t>
      </w:r>
    </w:p>
    <w:bookmarkEnd w:id="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Сарыозекского сельского округа Зерендинского района</w:t>
      </w:r>
    </w:p>
    <w:bookmarkEnd w:id="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4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Симферопольского сельского округа Зерендинского района</w:t>
      </w:r>
    </w:p>
    <w:bookmarkEnd w:id="9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6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Троицкого сельского округа Зерендинского района</w:t>
      </w:r>
    </w:p>
    <w:bookmarkEnd w:id="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Чаглинского сельского округа Зерендинского района</w:t>
      </w:r>
    </w:p>
    <w:bookmarkEnd w:id="9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– очередность использования загонов в году.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– 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имени Канай би Зерендинского района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2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имени Сакена Сейфуллина Зерендинского района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Малика Габдуллина Зерендинского района</w:t>
      </w:r>
    </w:p>
    <w:bookmarkEnd w:id="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Айдабол Зерендинского района</w:t>
      </w:r>
    </w:p>
    <w:bookmarkEnd w:id="9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Алексеевка Зерендинского района</w:t>
      </w:r>
    </w:p>
    <w:bookmarkEnd w:id="9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Аккольского сельского округа Зерендинского района</w:t>
      </w:r>
    </w:p>
    <w:bookmarkEnd w:id="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2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Булакского сельского округа Зерендинского района</w:t>
      </w:r>
    </w:p>
    <w:bookmarkEnd w:id="1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Байтерекского сельского округа Зерендинского района</w:t>
      </w:r>
    </w:p>
    <w:bookmarkEnd w:id="10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Викторовского сельского округа Зерендинского района</w:t>
      </w:r>
    </w:p>
    <w:bookmarkEnd w:id="1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8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Исаковского сельского округа Зерендинского района</w:t>
      </w:r>
    </w:p>
    <w:bookmarkEnd w:id="10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Зерендинского сельского округа Зерендинского района</w:t>
      </w:r>
    </w:p>
    <w:bookmarkEnd w:id="1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2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Кызылегисского сельского округа Зерендинского района</w:t>
      </w:r>
    </w:p>
    <w:bookmarkEnd w:id="10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Кызылсаянского сельского округа Зерендинского района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Конысбайского сельского округа Зерендинского района</w:t>
      </w:r>
    </w:p>
    <w:bookmarkEnd w:id="10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Кусепского сельского округа Зерендинского района</w:t>
      </w:r>
    </w:p>
    <w:bookmarkEnd w:id="10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Ортакского сельского округа Зерендинского района</w:t>
      </w:r>
    </w:p>
    <w:bookmarkEnd w:id="10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Приреченского сельского округа Зерендинского района</w:t>
      </w:r>
    </w:p>
    <w:bookmarkEnd w:id="1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Садового сельского округа Зерендинского района</w:t>
      </w:r>
    </w:p>
    <w:bookmarkEnd w:id="1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Сарыозекского сельского округа Зерендинского района</w:t>
      </w:r>
    </w:p>
    <w:bookmarkEnd w:id="1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Симферопольского сельского округа Зерендинского района</w:t>
      </w:r>
    </w:p>
    <w:bookmarkEnd w:id="1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Троицкого сельского округа Зерендинского района</w:t>
      </w:r>
    </w:p>
    <w:bookmarkEnd w:id="1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Чаглинского сельского округа Зерендинского района</w:t>
      </w:r>
    </w:p>
    <w:bookmarkEnd w:id="1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сельского округа имени Канай би Зерендинского района</w:t>
      </w:r>
    </w:p>
    <w:bookmarkEnd w:id="1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сельского округа имени Сакена Сейфуллина Зерендинского района</w:t>
      </w:r>
    </w:p>
    <w:bookmarkEnd w:id="1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8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сельского округа Малика Габдуллина Зерендинского района</w:t>
      </w:r>
    </w:p>
    <w:bookmarkEnd w:id="1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0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Айдабол Зерендинского района</w:t>
      </w:r>
    </w:p>
    <w:bookmarkEnd w:id="1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2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поселок Алексеевка Зерендинского района</w:t>
      </w:r>
    </w:p>
    <w:bookmarkEnd w:id="1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4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Аккольского сельского округа Зерендинского района</w:t>
      </w:r>
    </w:p>
    <w:bookmarkEnd w:id="1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Булакского сельского округа Зерендинского района</w:t>
      </w:r>
    </w:p>
    <w:bookmarkEnd w:id="1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8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Байтерекского сельского округа Зерендинского района</w:t>
      </w:r>
    </w:p>
    <w:bookmarkEnd w:id="1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Викторовского сельского округа Зерендинского района</w:t>
      </w:r>
    </w:p>
    <w:bookmarkEnd w:id="1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Исаковского сельского округа Зерендинского района</w:t>
      </w:r>
    </w:p>
    <w:bookmarkEnd w:id="1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4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Зерендинского сельского округа Зерендинского района</w:t>
      </w:r>
    </w:p>
    <w:bookmarkEnd w:id="1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Кызылегисского сельского округа Зерендинского района</w:t>
      </w:r>
    </w:p>
    <w:bookmarkEnd w:id="1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Кызылсаянского сельского округа Зерендинского района</w:t>
      </w:r>
    </w:p>
    <w:bookmarkEnd w:id="1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Конысбайского сельского округа Зерендинского района</w:t>
      </w:r>
    </w:p>
    <w:bookmarkEnd w:id="1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Кусепского сельского округа Зерендинского района</w:t>
      </w:r>
    </w:p>
    <w:bookmarkEnd w:id="1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4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Ортакского сельского округа Зерендинского района</w:t>
      </w:r>
    </w:p>
    <w:bookmarkEnd w:id="1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6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Приреченского сельского округа Зерендинского района</w:t>
      </w:r>
    </w:p>
    <w:bookmarkEnd w:id="1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8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Садового сельского округа Зерендинского района</w:t>
      </w:r>
    </w:p>
    <w:bookmarkEnd w:id="1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0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Сарыозекского сельского округа Зерендинского района</w:t>
      </w:r>
    </w:p>
    <w:bookmarkEnd w:id="1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2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Симферопольского сельского округа Зерендинского района</w:t>
      </w:r>
    </w:p>
    <w:bookmarkEnd w:id="1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Троицкого сельского округа Зерендинского района</w:t>
      </w:r>
    </w:p>
    <w:bookmarkEnd w:id="1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(озерем, рекам, прудам, копаньям, оросительным или обводнительным каналам, трубчатым или шахтным колодцам), составленная согласно норме потребления воды Чаглинского сельского округа Зерендинского района</w:t>
      </w:r>
    </w:p>
    <w:bookmarkEnd w:id="1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8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физических и (или) юридических лиц, которые обеспечиваются пастбищами, расположенными при селе, сельском округе в соответствии с Планом по управлению пастбищами и их использованием на 2023-2024 годы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коператив"Жылымды 2016"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коператив "Қарауыл"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коператив "Ақылбай"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коператив "Қарсақ"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коператив "Баратай 2016"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коператив "Бірлік 2017"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коператив "Қызылтан 2017"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коператив "Зеренді"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коператив "Райымбек"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коператив "Айдабол"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Сельскохозяйственный производственный коператив "Қамшы"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коператив "Бай Баян"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коператив "Ибрагим"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"Амандық"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"Али"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"Әқітқан Дүйсен"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не имеется</w:t>
      </w:r>
    </w:p>
    <w:bookmarkEnd w:id="1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3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Имении Канай 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Имении С.Сейфуллина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 -август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сентябрь-ноябрь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июнь-август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Зерендинскому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Иные требования, необходимые для рационального использования пастбищ на территории Зерендинского района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Сведения о состоянии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урожайности пастбищ были взяты данные геоботанического обследования, проведенным специалистами Республиканского государственного предприятия "ГосНПЦзем" в 2017-2019 и 2022 годах. Средняя урожайностьсухой массы пастбищных угодий 3,33 ц/га, в перерасчете на кормовые единицы 1,52 ц/га. Исходя из этого можно рассчитать запас кормов в кормовых единицах на землях района, который составит: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1,52*1477053 га=2245120,65 центнеров кормовых единиц.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кормов с пастбищ используется в пастбищный период, продолжительность которого 135-200 дней. Запас кормов с сенокосов и искусственных сенокосов используется в стойловый период.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Зная количество кормов на одну условную голову (согласно "Нормативному справочнику по экономике и организации сельскохозяйственного производства", 1957 г.) в каждый период можно рассчитать количество стада, которое возможно содержать на пастбищный период. Данные расчеты проводятся при учете лишь однократного стравливания и без учета отавности.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ЕМКОСТЬ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емкости пастбищ в пастбищный период проведены на основе имеющихся данных о продуктивности пастбищ. Ориентировочно взяты следующие нормы зеленого корма (в среднем на одну голову): коровам в зависимости от удоя 40-75 кг, молодняку крупного рогатого скота старше 1 года 30-40 кг, молодняку до 1 года 15-25 кг, овцам 6-8 кг, ягнятам 2-3 кг, лошадям 30-40 кг. Продолжительность пастбищного периода в различных зонах в среднем следующая: в лесостепи 150-200 дней, в степи 180-200 дней. Таким образом, зная урожаи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среднем урожае пастбищ 3,33 центнеров сухой массы с гектара, продолжительности пастбищного периода 180 дней, одной корове требуется в сутки 50 кг зеленого корма, следовательно, на весь пастбищный период потребуется 50*180=9000 кг или 90 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ВЫВОДЫ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имеется 154 482 га пастбищ, именно поэтому вопрос реализации Плана по управлению пастбищами и их использованию на территории земель Зерендинского района даст возможность более эффективно и рационально использовать земли, чтобы создать условия для получения высокой продуктивности пастбищ, сохранить ценный состав травостоя в течение длительного времени, обеспечить пастбищными кормами наибольшее количество животных, получить высокий выход животноводческой продукции и увеличить поголовье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дефицит пастбищ в районе есть, но в некоторых округах с учетом повышения поголовья скота всех видов может образоваться нехватка пастбищ в следствии чего может возникнуть необходимость выгонять скот на летние отгоны отдаленностью более 20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Сведений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Имении Канай 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Имении Сакена Сейфуллина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Данных о численности поголовья сельскохозяйственных животных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угодий,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поголовья сельскохозяйственных животных, голов в том-числе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Ерболат Кайратович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Сайлау Тайшибекович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Баядилов Айдаркеш Бектасович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Рымбек Аманжолович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Жандос Мажитович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Серик Таласбаевич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Сагнай Ташенович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Мереке Сабырович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 Айтым Даулетбекулы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Капасов Нургали Есимович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Молдатай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Аманжол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Зейнулла Алимжанович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Абдрашит Кабдигалимович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Кыдырменов Болат Оспанович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Марал Кинаятович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Карашович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Танкаев Орал Актанович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Буркитбвай Олжабаевич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Жусубалин Абай Мусалимович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Назымхан Джуматаевна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Сарина Сапия Есенгельдиевна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Абилхан Нурланхан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Абылкасов Кадырбек Токтарович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Алибек Жамалиденович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Кумурбек Утеулович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Беккожина Сабира Есентаевна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Беккожин Ербатыр Есентаевич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Бобович Сергей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Каиргельды Каиржанович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Роза Есентаевна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Водка Владимир Васильевич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Есмаганбетова Алия Акылбековна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Кенжебек Есмагулович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Жулдыз Серикпаевна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 Павел Валентинович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Мазбаев Есенбек Жалмаганбетович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Марат Алимжанович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Максимчук Александр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Максимчук Александр Александрович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 Есет Кайржанулы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 Куанышбек Сулейменович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Темирбаев Тосынбек Тауыкбайулы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Галымбек Жамбулович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 Калымбек Базарбекович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Думан Сейполлович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Боташ Сартаевич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Сеилхан Туякович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Исмагзанов Куаныш Бикетович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Канат Базарбаевич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Жанбота Калымович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Карнашаускене Лидия Александровна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Евгений Григорьевич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Тауба Долдашевич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Мурат Газизович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Уалихан Жагыпарович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Роза Балтыхановна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Кульбарам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Сергеенко Николай Матвеевич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Гульнар Жауаровна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Болат Мырзабекович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Торсанов Кайрат Кайржанович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Чмерев Николай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 Балапанович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 Куаныш Темирболатович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Аскар Жангалиевич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Жумангалиев Курмангали Жанайдарович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Кашаев Тюлебай Абилькажиевич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Саликова Маржан Болатовна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Курман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Абельпеисов Ерлан Шаймуратович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Мурат Байгозинович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Елюбай Алимбаевич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Байгабулов Нурлан Баядилович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Жаилган Каппасович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Даулет Толемисович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Орынбай Толебаевич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Умиржан Негметжанович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Сайранбек Елеусизович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Марат Жасуланович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Мырзагали Амерханович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Накенов Досхан Баймекенович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Нагуманов Марат Галымжанович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Рыспеков Талгат Ескендирович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Тогаева Жумабеке Даушкеновна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Токпай Баякович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Кайратбек Сабирович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Абылхаев Асылбек Евсекеевич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Майра Дюсековна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Кайрат Келисович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Кабданов Серик Енбекович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Каиржан Негметжанович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Жуматай Беккожинович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Нурланбек Кабдыкаримович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Абуталипов Манарбек Кокиевич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Айткенов Ардак Думанович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Ернурлан Туякович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Ануарбек Советович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Ердан Мускенович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Болатбек Сабырбекович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Жанболат Гиззатович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Кенжесов Канат Айдарханович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Мухамбеталин Ербол Сапарович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Наурызова Алма Колманбаевна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Серик Каппасович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Амантай Беркешович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Айбат Айдарбекович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Канат Кажибаевич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Байзак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Серик Темирович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Жолдасбек Абдильдинович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Алимжан Кенесович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Баялин Кадырбек Мурзагалиевич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Мария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Каппаров А.К.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Негметов Самархан Сабырович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Бауржан Бокейханович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Акилбек Лиманович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Муслимов Мамбет Муслимович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Айткужин Утемис Курмангалиевич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 Олег Андреевич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Блоха Константин Михайлович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Гельманов Давлетбек Беккожинович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Анар Сергалиевна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Океш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Сагандыков Ербол Уралбаевич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Стригин Сергей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Фельбуш ФҰдор Валерьевич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Фланчев Сергей Сергеевич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Табылды Уахитович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Кадыр Ахметович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Савик Полина Степановна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Ротэрмель Юрий Теодорович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Бексейт Зайкенович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Абдульманов Мереке Жумашевич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Абилкадиров Баян Токсанбайулы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Букенов Жанболат Беккужинович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Ардак Асылбекович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Токтар Казбаевич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Кенжебек Абжанович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Мурат Манапович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Кокенов Танат Манапович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 Бахытжан Сеитович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Нурм6нова Даметкен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 Алибек Каирбекович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Жанарбек Айтешевич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Ж149умаш Такауович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 Аскарбек Каиратович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Бркенов Есембек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Бркенов Нурлан Есетович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Аиткожин Нурпеис Кажыгалиевич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Досымбек Аубакирович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Есенов Бауыржан Магауович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Кенжебек Саменович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Кайржанов Ауез Ныгметович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Рымпек Досымбекович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Курсарин Айдарбек Ануарович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Самат Койбагарович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 Султангали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Кайркен Сагдиевич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Иван Иванович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Сабыртай Наурызбаевич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Болат Кожыбаевич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Нурабаев Баймурат Кажмуратович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Колос -2014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КосЕл Агро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Агрофирма Кара-озек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KAZ Crain Feeders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Алекс Агро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 Крестьянский двор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Байтерек НП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Ер-Хан-2004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Жыланды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Шоккарагай дан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Викторовское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Кокшетау Астык инвест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Зеренда Астык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ZerenGrain Зерендинское МТС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"Егін и К"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МТС Кокшетау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Адилет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Жаксылык Agro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JAKSY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Аккайн+Ж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Гульжазира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Жигер-А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MILK PROJEK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Айдын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Шагала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Зерендинское молоко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 (коровы от18 месяцев)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Отара (барнчики, овцематки и ягнята)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 (жеребцы,кабылки от 3лет, молодняк от 1,5года)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Имении Канай 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Имении С.Сейфуллина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Малика Габдуллина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Айдабол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Алексеевка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Викторовский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Зерендинский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Кызылегисский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Кызылсаянский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Кусепский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Ортакский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Симферопольский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Сведения о формировании поголовья сельскохозяйственных животных для выпаса на отгонных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села,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Гурт (коровы от18 месяцев)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Отара (барнчики, овцематки и ягнята)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Табун (жеребцы,кабылки от 3лет, молодняк от 1,5года)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Особенности выпаса сельскохозяйственных животных на культурных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участки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Особенности выпаса сельскохозяйственных животных на аридных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участки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 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 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 лет)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(4-5 лет)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Сервитуры для прогона скота на пастбища вблизи населенных пунктов не требуются.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