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2d7e" w14:textId="fc9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Зерендинскому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17 мая 2023 года № 5-33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Об утверждении Плана по управлению пастбищами и их использованию по Зерендинскому району на 2023-2024 годы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Зерендинский районный маслихат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Зерендинскому району на 2023-2024 годы.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5-33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Зерендинскому району на 2023-2024 годы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Зерендинскому району на 2023-2024 годы (Далее - План),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Пример-министра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территории Зерендинского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обслседования пастбищ, сведений о ветеринарно - 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предоставляемых государственными органами,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Зерендинского района 780 809,99 гектар, в том числе: пашни - 341 602,3 гектар, многолетние насаждения - 614,0 гектар, залежи - 47 859,59 гектар, сенокосов - 12 510,0 гектар, пастбищные земли - 266 237,43 гектар, из них улучшенных - 72 786,70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495 094,5 гектар сельхозугодий, залежи – 21 330,20 гектар, сенокосов – 670,40 гектар, пастбищ - 147 577,0 гектар, из них улучшенных – 49 437,30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крестьянских хозяйств по Зерендинскому району числится 362, занимают общую площадь сельхозугодий – 81 592,2 гектар, в том числе пашни – 53 367,5 гектар, сенокосы – 134,4 гектар, пастбищ – 29 941,57 гектар, из них улучшенных – 8 999,0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юридических лиц по Зерендинскому району числится 170, занимают общую площадь сельхозугодий – 405 347,9 гектар, в том числе пашни – 268 915,1 гектар, сенокосы – 536,0 гектар, пастбищ – 119 339,54 гектар, из них улучшенных – 40 313,60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юридических лиц по Зерендинскому району числится 4, занимают общую площадь сельхозугодий – 1 252,4 гектар, сенокосы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98 814,9 гектар (79 населенных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- 8 895,5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79 256,0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6 039,0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45 032,1 гектар, в том числе многолетних насаждений – 75 гектар, залежи – 6 037,0 гектар, сенокосов – 162,6 гектар, пастбищ – 26 336,4 гектар, из них улучшенных – 4 879,4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Зерендинского района расположена в зоне сухих степей, где получил распространение дерновый тип почвообразования, а зональными почвами являются темно-каштановые. Кроме зональных почв получили широкое распространение интразональные почвы: луговато-каштановые, лугово-каштановые, луговые каштановые, лугово-болотные почвы, солонцы каштановые и солончаки.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Зерендинском районе насчитывается общее поголовье крупного рогатого скота 40 239 голова, из них маточное поголовье 19 287 голов, мелкого рогатого скота 61 287 голов, 17 561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Зерендинскому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6,5 гектар на 1 голову, МРС – 1,3 гектар на 1 голову, для лошадей – 7,8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имени Канай би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сельского округа имени Канай би Зерендинского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Амангельды Казиевич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Ерболат Кайратович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Мукатай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Марат Муфтахадинович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Сайлау Тайшибекович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 Айдаркеш Бектасович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Рымбек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Серик Таласбаевич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Жандос Мажитович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Серик Таласбаевич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Сагнай Ташенович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Сагнай Ташенович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Мереке Сабырович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 Айтым Даулетбекулы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 Нургали Есимович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Накипов Молдатай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Аманжол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Тасымбеков Бауыржан Даулетханович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Зейнулла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Абдрашит Кабдигалимович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Агрокласс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ДК-2050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Жасканат Жер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Игілік Шапағат Нұр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Иглік Астык-2030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АкСерАк 2050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Кокше-Виктория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Колос -2014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- 1078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- 4458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- 717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251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57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имени Сакена Сейфуллина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сельского округа имени Сакена Сейфуллина Зерендинского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Нурлан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Казезтай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Кадралин Олжас Даулетбекович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Кыдырменов Болат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Марал Кинаятович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Карашович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Танкаев Орал Актанович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Буркитбай Олжабаевич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Серикжан Рахимжанович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Курбаев Абу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Жулдыз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Сайлаубек Жанабекович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Сапия Есенгельдиевна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Жусубалин Абай Мусалимович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Назымхан Джуматаевна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Сапия Есенгельдиевна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Жанатлек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Гран Кокшетау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КосЕл Агро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Агрофирма Кара-озек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МТС Кокшетау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Сара 2018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- 1321голов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- 3989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- 1092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147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–103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68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Малика Габдуллина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сельского округа Малика Габдуллина Зерендинского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Абилхан Нурланхан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Абылкасов Кадырбек Токтарович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Алибек Жамалиденович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Кумурбек Утеулович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Беккожина Сабира Есентаевна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 Ербатыр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Бобович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Есенгельды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Каиргельды Каиржанович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Роза Есентаевна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Епифанов Виктор Трофимович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Есентуров Айбек Умирбекович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Есмаганбетова Алия Акылбековна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Кенжебек Есмагулович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Жулдыз Серикпаевна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 Павел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Есенбек Жалмаганбетович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Марат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Максимчук Александр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Максимчук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 Есет Кайржанулы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Скорик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Куанышбек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Темирбаев Тосынбек Тауыкбайулы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Тулепбаев Жумабек Балтакескенович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Дюсенбе кажи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Кен Дала-2012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Киелы жер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Набат Пухальское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KAZ Crain Feeders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Туражол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Шортан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Щучинский гормолзавод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8323,61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1141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2011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- 552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- 7635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152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- 496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Айдабол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Айдабол Зерендинского района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Ивахин Агбай Туреханович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Шкурихин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Кашаев Тюлебай Абилькажиевич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Ландыс Отто Оттович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Зеренда астык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894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553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- 234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234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Алексеевка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поселка Алексеевка Зерендинского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"Сериктесу"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828,27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- 296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1182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-154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882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-59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Аккольского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Аккольского сельского округа Зерендинского района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Сара Марленовна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Галихан Даркеевич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Беккужин Тулебек Бугенбаевич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Каржанов Айбек Женисович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Каирбек Закирьянович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Айнагуль Сейпуловна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Мади Зейнулович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Сеил Жанатович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Балшекер Киясовна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 Сейткалы Капизович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Ташмагамбетова Зауре Алтаевна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 "Берекет 2050"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Асыл 2015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Номад Агро-1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Баур-Н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Евро Гарант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Есдаулет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Кантай Агро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АФ Мирас Жер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Сарсеке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Тауба 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Тауба Сервис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Тиянак Трейд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Туполевка 2007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Кылшакты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ТОО Намыс групп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18590,71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- 1245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4247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- 1102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- 1020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634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- 765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Булакского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Булакского сельского округа Зерендинского района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Абилгазин Курманбай Койбагарович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Абен Аметович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Галымбек Жамбулович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 Калымбек Базарбекович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Калымжан Негметович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Думан Сейполлович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Ерденова Науша Бекеновна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Боташ Сартаевич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Сеилхан Туякович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Исмагзанов Куаныш Бикетович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Канат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Каримбаева Бибигуль Есимбековна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Жанбота Калымович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Карнашаускене Лидия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Евгений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Легомина Нина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Тауба Долдашевич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Мурат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Кусаин Конкашевич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Уалихан Жагыпарович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Роза Балтыхановна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Кульбарам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Сергеенко Николай Матвеевич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Гульнар Жауаровна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Болат Мырзабекович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Торсанов Кайрат Кайржанович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Чмерев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Алекс Агро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Акжол-2011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ВиАл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Жылы Тобе-05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Жанат-2004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Жана-аул 2012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Интер терра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Карлы кол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Обама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СХП Айда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Проскура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РЕАБВи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1250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5682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- 875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- 435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71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- 463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Байтерекского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Байтерекского сельского округа Зерендинского района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Акмолдин Жанадил Жанузакович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Алкенов Джолкыбай Жантаевич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Балапанович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Куаныш Темирболатович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Белгибаев Аскар Жангалиевич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Нурлан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Жумангалиев Курмангали Жанайдарович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Ардак Жоямергенович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Казезтай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Жусубалин Абай Мусалимович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Кашаев Тюлебай Абилькажиевич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Кадралин Олжас Даулетбекович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Кыдырменов Болат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Карашович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Назымхан Джуматаевна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Сайлаубек Жанабекович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Марал Кинаятович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Карашович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Саликова Маржан Болатовна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Сапия Есенгельдиевна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Курман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Буркитбвай Олжабаевич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Танкаев Орал Актанович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Болат Айдарбекович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Серикжан рахимжанович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Жулдыз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Арка Алуа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АгроКрестьянский двор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Байтерек НП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Ер-Хан-2004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Жыланды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Шоккарагай дан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598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1362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- 480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-1295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480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- 479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Викторовского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Викторовского сельского округа Зерендинского района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Абельпеисов Ерлан Шаймуратович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Мурат Байгозинович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Елюбай Алимбаевич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Нурлан Баядилович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Жаилган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Даулет Толемисович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Орынбай Толебаевич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Умиржан Негметжанович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Сайранбек Елеусизович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Марат Жасуланович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Мырзагали Амерханович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Накенов Досхан Баймекенович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Нагуманов Марат Галымжанович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Казбек Толегенович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Рыспеков Талгат Ескендирович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Рыспеков Серик Ескендирович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 Жумабеке Даушкеновна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Токпай Баякович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Кайратбек Сабирович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Айганым –К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Жүзбай и 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Эльдарадо 2015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Викторовское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1081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2077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- 371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- 468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80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- 255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Исаковского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Исаковского сельского округа Зерендинского района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Абылхаев Асылбек Евсекеевич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Майра Дюсековна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Кайрат Келисович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Кабданов Серик 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Каиржан Негметжанович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Жуматай Беккожинович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Айжан Камашевна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Нурланбек Кабдыкаримович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Кокшетау Астык инвест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- 561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- 997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- 197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120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627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240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Зерендинского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Зерендинского сельского округа Зерендинского района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Каныбек Уалиханович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Малгаздар Кабулович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Еслям Кенжегалиевич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Байжанов Кайролла Байжанович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Боканов Назымбек Есемсеитович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Ерик Хиззатович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 Владимир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Буркут Калымтаевич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Елкенов Нурлан Жолдангарович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Молдабек Рахимбекович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Ескендир Жантаевич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Конысбай Темирович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Акылжан Ахметжанович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Кабдрашев Руслан Зейниденович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Космаганбетов Сергали Каиргельдинович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Кисельман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Кулажанов Досмухамбет Кулажанович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Мадимухаметов Дайыржан Хайргельдинов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Мутагаров Марат Раисович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Молдахметов Мурат Жагупарович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Касымбек Койбагарович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 Иван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Амангельды Шериязданович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Сироткин Вячеслав Александрович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Серик 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Елкенова Бэла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Габдрахман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Байзак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Кабдешев Мухит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Жумабек Балтакескенович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Букенова Гульжанат Куанышбаевна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Сапарбек Балтакескенович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Буранкулов Адильхан Прекешевич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Тумирзин Бауыржан Кадыржанович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Степченко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Батила Балапановна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Балгереев Кайрат Исмагулович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Айдарлы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Сеним Жер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Химик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ТОО Коктерек Н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6646,4га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- 1117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5411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- 1478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- 194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362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- 108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2023-2023 годы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Кызылегисского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Кызылегисского сельского округа Зерендинского района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 Манарбек Кокиевич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Айткенов Ардак Думанович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Анешев Нуржан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Ернурлан Туякович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Ануарбек Советович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Райхан Есимбековна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Баймуханбетов Куаныш Жапарович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Ердан Мускенович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Болатбек Сабырбекович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Балташ Жахинович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Жанболат Гиззатович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Кенжесов Канат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Мурат Жагуппарович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Мухамбеталин Ербол Сапарович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Наурызова Алма Колманбаевна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Серик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Амантай Беркешович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Айбат Айдарбекович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Жумабек Сарсенбаевич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Аманжол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Бахит Токтаровна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Канат Кажибаевич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Байзак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Серик Темирович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Зеренда Астык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Рустем-2006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Новая Эра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2609,8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3503,6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- 1108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- 3745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- 626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144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138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95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Кызылсаянского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Кызылсаянского сельского округа Зерендинского района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Жолдасбек Абдильдинович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Сабыржан Каденович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Алимжан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ZerenGrain Зерендинское МТС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"Егін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БИДАЙ 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"FART 2015"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МТС Кокшетау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2899,6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- 1035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- 2179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- 687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151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89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Конысбайского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Конысбайского сельского округа Зерендинского района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Баялин Кадырбек Мурзагалиевич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Беймишева Гульзихан Мирзахановна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Жаскайрат Негметович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Мария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Каппаров А.К.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Косманова Индира Ойратовна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Негметов Самархан Сабырович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Бауржан Бокейханович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Акилбек Лиманович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Муслимов Мамбет Муслимович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Майшекенова Гульмира Азаматовна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Еришев Карибай Еришулы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Кошкенов Манат Омарбекович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Адилет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АгропромМех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Агро-Люкс-Кокше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Умай Жер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"Кумыс-Кокше"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Мурагер-2030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775"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- 692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- 2817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- 397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151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141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Кусепского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Кусепского сельского округа Зерендинского района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Владимир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 Батырбек Жантемимрович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Каирбек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Каршалова Шарбан Жумагуловна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Сагымбай Актаевич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Сайдалы Баймурзинович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Толеген Шарипович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Мурзагельдинов Омар Курмангужанович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Такишев Мейрам Елемесович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Нарол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Дихан Плюс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Грин Азия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Альянс Агро Инвест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- 980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4068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- 862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- 797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80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- 312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Ортакского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Ортакского сельского округа Зерендинского района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Аккузов Ерлан 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Иркутан Ертайлакулы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Алим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Габдулла Біржан 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Бахытжан Тукенович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 Мурат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Багыдат Ерданович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Каржанов Айбек Женисович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Мержвинский Геннадий Эдуардович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Серикпай Кушпаевич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Серикпай Кушпаевич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Ташмагамбетова Зауре Алтаевна доп уч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Усин Иранбек Мейрамович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Калымтай Кенжетаевич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Арка Алуа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АФ Бурабай-2007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JAKSY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Флагман Агро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Асыл 2020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Бокен тау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3191,7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- 880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1905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- 981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- 232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119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- 337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Приреченского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Приреченского сельского округа Зерендинского района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 Утемис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 Олег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Блоха Константин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Гельманов Давлетбек Беккожинович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 Калымжан Негметович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Анар Сергалиевна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Океш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Сагандыков Ербол Уралбаевич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Стригин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Фельбуш ФҰдор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Фланчев Сергей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Павловка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Жаксылык Agro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JAKSY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Олжа 2021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Кумдыколь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869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- 953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- 353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- 617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515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105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Садового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Садового сельского округа Зерендинского района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 Табылды Уахитович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Кадыр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Савик Полина Степановна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Ротэрмель Юрий Теодорович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Бексейт Зайкенович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Аккайн+Ж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Номад Агро-1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Агротрейд Кокше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Гульжазира</w:t>
            </w:r>
          </w:p>
        </w:tc>
      </w:tr>
    </w:tbl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- 426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- 2242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- 288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- 425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1157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- 237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Сарыозекского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Сарыозекского сельского округа Зерендинского района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Абдульманов Мереке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Абилкадиров Баян Токсанбайулы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Болатбек Кашыкенович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Жанболат Беккужинович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Едрисов Шыныбай Омралиевич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Ардак Асылбекович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Токтар Казбаевич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Казжанов Калижан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Кызбеков Б.Н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Кенжебек Абжанович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Мурат Манапович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Кокенов Танат Манапович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Талгат Койбагарович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Бахытжан Сеитович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Даметкен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 Алибек Каирбекович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Жанарбек Айтешевич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Жумаш Такауович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 Аскарбек Каиратович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Актас 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"МЯСНОЙ ДВОР" ТОО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 Орман"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Еленовка Агро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Шунгырша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- 1484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- 3067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1015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1136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180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487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Симферопольского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Симферопольского сельского округа Зерендинского района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Абуталипов Берикжан Нуртаевич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Бркенов Есембек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Бркенов Нурлан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Ерсаин Калымович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Исин Кенесары Кенжебаевич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Думан Шоматович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Абай Мубаракович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Аккыз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Жигер-А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 MILK PROJEK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Жаркын 2020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Корпорация ORLEYLTD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Тумалин В.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6003,7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- 895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- 2298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- 632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456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286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118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Троицкого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Троицкого сельского округа Зерендинского района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Аиткожин Нурпеис Кажыгалиевич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Баймурзина Аинамкоз Тайсериковна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Василии Кабинович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Досымбек Аубакирович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 Бауыржан Магауович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Кайдар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Турсун Манатовна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Кенжебек Саменович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Сайранбек Дулатович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Исламбеков Бауржан Нурмадиевич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 Ауез Ныгметович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Рымпек Досымбекович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Курсарин Айдарбек Ануарович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Самат Койбагарович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Султангали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 Муса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Иван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Сабыртай Наурызбаевич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Болат Кожыбаевич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Баймурат Кажмуратович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Акмарал Фазыловна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Айдын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Шагала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- 2120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- 4658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- 1242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993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384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189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Чаглинского сельского округа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Чаглинского сельского округа Зерендинского района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Акынова Кунсулу Маулиевна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Алмас Айтмуханбетович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Багдат Кожмухамматович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Бибижан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Еслямбек Жаксыгельдинович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Тасыгожин Танат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Хайвар Унбет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Кокшетау Астык Инвест ЛТД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Смирновский Бекон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Колос 2014</w:t>
            </w:r>
          </w:p>
        </w:tc>
      </w:tr>
    </w:tbl>
    <w:bookmarkStart w:name="z9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5121,44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15372,1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- 2112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5761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- 625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- 1004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3479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- 683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сельского округа имени Канай би Зерендинского района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сельского округа имени Сакена Сейфуллина Зерендинского района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сельского округа имени Малика Габдуллина Зерендинского района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Айдабол Зерендинского район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поселка Алексеевка Зерендинского района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Аккольского сельского округа Зерендинского района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Булакского сельского округа Зерендинского района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Байтерекского сельского округа Зерендинского района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Викторовского сельского округа Зерендинского района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Исаковского сельского округа Зерендинского района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Зерендинского сельского округа Зерендинского района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Кызылегисского сельского округа Зерендинского района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Кызылсаянского сельского округа Зерендинского район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Конысбайского сельского округа Зерендинского района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Кусепского сельского округа Зерендинского района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Ортакского сельского округа Зерендинского района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Приреченского сельского округа Зерендинского района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Садового сельского округа Зерендинского района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Сарыозекского сельского округа Зерендинского района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Симферопольского сельского округа Зерендинского района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Троицкого сельского округа Зерендинского района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Чаглинского сельского округа Зерендинского района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– очередность использования загонов в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–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имени Канай би Зерендинского района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имени Сакена Сейфуллина Зерендинского района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Малика Габдуллина Зерендинского района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Айдабол Зерендинского района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Алексеевка Зерендинского района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Аккольского сельского округа Зерендинского района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Булакского сельского округа Зерендинского района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Байтерекского сельского округа Зерендинского района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Викторовского сельского округа Зерендинского района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Исаковского сельского округа Зерендинского района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Зерендинского сельского округа Зерендинского района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Кызылегисского сельского округа Зерендинского района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Кызылсаянского сельского округа Зерендинского района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Конысбайского сельского округа Зерендинского района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Кусепского сельского округа Зерендинского района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Ортакского сельского округа Зерендинского района</w:t>
      </w:r>
    </w:p>
    <w:bookmarkEnd w:id="1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Приреченского сельского округа Зерендинского района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Садового сельского округа Зерендинского района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Сарыозекского сельского округа Зерендинского района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Симферопольского сельского округа Зерендинского района</w:t>
      </w:r>
    </w:p>
    <w:bookmarkEnd w:id="1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Троицкого сельского округа Зерендинского района</w:t>
      </w:r>
    </w:p>
    <w:bookmarkEnd w:id="1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Чаглинского сельского округа Зерендинского района</w:t>
      </w:r>
    </w:p>
    <w:bookmarkEnd w:id="1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сельского округа имени Канай би Зерендинского района</w:t>
      </w:r>
    </w:p>
    <w:bookmarkEnd w:id="1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сельского округа имени Сакена Сейфуллина Зерендинского района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сельского округа Малика Габдуллина Зерендинского района</w:t>
      </w:r>
    </w:p>
    <w:bookmarkEnd w:id="1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Айдабол Зерендинского района</w:t>
      </w:r>
    </w:p>
    <w:bookmarkEnd w:id="1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поселок Алексеевка Зерендинского района</w:t>
      </w:r>
    </w:p>
    <w:bookmarkEnd w:id="1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Аккольского сельского округа Зерендинского района</w:t>
      </w:r>
    </w:p>
    <w:bookmarkEnd w:id="1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Булакского сельского округа Зерендинского района</w:t>
      </w:r>
    </w:p>
    <w:bookmarkEnd w:id="1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Байтерекского сельского округа Зерендинского района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Викторовского сельского округа Зерендинского района</w:t>
      </w:r>
    </w:p>
    <w:bookmarkEnd w:id="1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Исаковского сельского округа Зерендинского района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Зерендинского сельского округа Зерендинского района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Кызылегисского сельского округа Зерендинского района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Кызылсаянского сельского округа Зерендинского района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Конысбайского сельского округа Зерендинского района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Кусепского сельского округа Зерендинского района</w:t>
      </w:r>
    </w:p>
    <w:bookmarkEnd w:id="1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Ортакского сельского округа Зерендинского района</w:t>
      </w:r>
    </w:p>
    <w:bookmarkEnd w:id="1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Приреченского сельского округа Зерендинского района</w:t>
      </w:r>
    </w:p>
    <w:bookmarkEnd w:id="1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Садового сельского округа Зерендинского района</w:t>
      </w:r>
    </w:p>
    <w:bookmarkEnd w:id="1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Сарыозекского сельского округа Зерендинского района</w:t>
      </w:r>
    </w:p>
    <w:bookmarkEnd w:id="1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Симферопольского сельского округа Зерендинского района</w:t>
      </w:r>
    </w:p>
    <w:bookmarkEnd w:id="1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Троицкого сельского округа Зерендинского района</w:t>
      </w:r>
    </w:p>
    <w:bookmarkEnd w:id="1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(озерем, рекам, прудам, копаньям, оросительным или обводнительным каналам, трубчатым или шахтным колодцам), составленная согласно норме потребления воды Чаглинского сельского округа Зерендинского района</w:t>
      </w:r>
    </w:p>
    <w:bookmarkEnd w:id="1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физических и (или) юридических лиц, которые обеспечиваются пастбищами, расположенными при селе, сельском округе в соответствии с Планом по управлению пастбищами и их использованием на 2023-2024 годы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коператив"Жылымды 2016"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коператив "Қарауыл"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коператив "Ақылбай"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коператив "Қарсақ"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коператив "Баратай 2016"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коператив "Бірлік 2017"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коператив "Қызылтан 2017"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коператив "Зеренді"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коператив "Райымбек"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коператив "Айдабол"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коператив "Қамшы"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коператив "Бай Баян"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коператив "Ибрагим"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"Амандық"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"Али"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"Әқітқан Дүйсен"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не имеется</w:t>
      </w:r>
    </w:p>
    <w:bookmarkEnd w:id="1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Имении Канай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Имении С.Сейфуллина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требования, необходимые для рационального использования пастбищ на территории Зерендинского района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состоянии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урожайности пастбищ были взяты данные геоботанического обследования, проведенным специалистами Республиканского государственного предприятия "ГосНПЦзем" в 2017-2019 и 2022 годах. Средняя урожайностьсухой массы пастбищных угодий 3,33 ц/га, в перерасчете на кормовые единицы 1,52 ц/га. Исходя из этого можно рассчитать запас кормов в кормовых единицах на землях района, который составит: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1,52*1477053 га=2245120,65 центнеров кормовых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кормов с пастбищ используется в пастбищный период, продолжительность которого 135-200 дней. Запас кормов с сенокосов и искусственных сенокосов используется в стойловый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Зная количество кормов на одну условную голову (согласно "Нормативному справочнику по экономике и организации сельскохозяйственного производства", 1957 г.) в каждый период можно рассчитать количество стада, которое возможно содержать на пастбищный период. Данные расчеты проводятся при учете лишь однократного стравливания и без учета отавности.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емкости пастбищ в пастбищный период проведены на основе имеющихся данных о продуктивности пастбищ. Ориентировочно взяты следующие нормы зеленого корма (в среднем на одну голову): коровам в зависимости от удоя 40-75 кг, молодняку крупного рогатого скота старше 1 года 30-40 кг, молодняку до 1 года 15-25 кг, овцам 6-8 кг, ягнятам 2-3 кг, лошадям 30-40 кг. Продолжительность пастбищного периода в различных зонах в среднем следующая: в лесостепи 150-200 дней, в степи 180-200 дней. Таким образом, зная урожаи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среднем урожае пастбищ 3,33 центнеров сухой массы с гектара, продолжительности пастбищного периода 180 дней, одной корове требуется в сутки 50 кг зеленого корма, следовательно, на весь пастбищный период потребуется 50*180=9000 кг или 90 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154 482 га пастбищ, именно поэтому вопрос реализации Плана по управлению пастбищами и их использованию на территории земель Зерендинского района даст возможность более эффективно и рационально использовать земли,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пастбищными кормами наибольшее количество животных, получить высокий выход животноводческой продукции и увеличить поголовье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дефицит пастбищ в районе есть, но в некоторых округах с учетом повышения поголовья скота всех видов может образоваться нехватка пастбищ в следствии чего может возникнуть необходимость выгонять скот на летние отгоны отдаленностью более 20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Сведений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Имении Канай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Имении Сакена 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Данных о численности поголовья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 сельскохозяйственных животных, голов в том-числе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Ерболат Кайратович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Сайлау Тайшибекович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 Айдаркеш Бектасович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Рымбек Аманжолович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Жандос Мажитович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Серик Таласбаевич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Сагнай Ташенович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Мереке Сабырович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 Айтым Даулетбекулы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 Нургали Есимович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Накипов Молдатай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Аманжол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Зейнулла Алимжанович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Абдрашит Кабдигалимович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Кыдырменов Болат Оспанович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Марал Кинаятович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Карашович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Танкаев Орал Актанович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Буркитбвай Олжабаевич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Жусубалин Абай Мусалимович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Назымхан Джуматаевна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Сапия Есенгельдиевна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Абилхан Нурланхан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Абылкасов Кадырбек Токтарович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Алибек Жамалиденович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Кумурбек Утеулович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Беккожина Сабира Есентаевна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 Ербатыр Есентаевич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Бобович Сергей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Каиргельды Каиржанович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Роза Есентаевна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Владимир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Есмаганбетова Алия Акылбековна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Кенжебек Есмагулович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Жулдыз Серикпаевна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 Павел Валентинович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Есенбек Жалмаганбетович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Марат Алимжанович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Максимчук Александр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Максимчук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 Есет Кайржанулы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Куанышбек Сулейменович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Темирбаев Тосынбек Тауыкбайулы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Галымбек Жамбулович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 Калымбек Базарбекович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Думан Сейполлович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Боташ Сартаевич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Сеилхан Туякович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Исмагзанов Куаныш Бикетович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Канат Базарбаевич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Жанбота Калымович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Карнашаускене Лидия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Евгений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Тауба Долдашевич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Мурат Газизович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Уалихан Жагыпарович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Роза Балтыхановна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Кульбарам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Сергеенко Николай Матвеевич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Гульнар Жауаровна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Болат Мырзабекович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Торсанов Кайрат Кайржанович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Чмерев Николай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Балапанович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Куаныш Темирболатович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Белгибаев Аскар Жангалиевич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Жумангалиев Курмангали Жанайдарович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Кашаев Тюлебай Абилькажиевич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Саликова Маржан Болатовна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Курман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Абельпеисов Ерлан Шаймуратович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Мурат Байгозинович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Елюбай Алимбаевич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Нурлан Баядилович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Жаилган Каппасович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Даулет Толемисович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Орынбай Толебаевич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Умиржан Негметжанович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Сайранбек Елеусизович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Марат Жасуланович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Мырзагали Амерханович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Накенов Досхан Баймекенович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Нагуманов Марат Галымжанович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Рыспеков Талгат Ескендирович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 Жумабеке Даушкеновна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Токпай Баякович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Кайратбек Сабирович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Абылхаев Асылбек Евсекеевич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Майра Дюсековна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Кайрат Келисович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Кабданов Серик Енбекович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Каиржан Негметжанович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Жуматай Беккожинович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Нурланбек Кабдыкаримович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 Манарбек Кокиевич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Айткенов Ардак Думанович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Ернурлан Туякович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Ануарбек Советович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Ердан Мускенович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Болатбек Сабырбекович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Жанболат Гиззатович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Кенжесов Канат Айдарханович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Мухамбеталин Ербол Сапарович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Наурызова Алма Колманбаевна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Серик Каппасович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Амантай Беркешович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Айбат Айдарбекович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Канат Кажибаевич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Байзак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Серик Темирович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Жолдасбек Абдильдинович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Алимжан Кенесович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Баялин Кадырбек Мурзагалиевич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Мария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Каппаров А.К.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Негметов Самархан Сабырович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Бауржан Бокейханович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Акилбек Лиманович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Муслимов Мамбет Муслимович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 Утемис Курмангалиевич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 Олег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Блоха Константин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Гельманов Давлетбек Беккожинович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Анар Сергалиевна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Океш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Сагандыков Ербол Уралбаевич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Стригин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Фельбуш ФҰдор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Фланчев Сергей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 Табылды Уахитович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Кадыр Ахметович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Савик Полина Степановна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Ротэрмель Юрий Теодорович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Бексейт Зайкенович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Абдульманов Мереке Жумашевич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Абилкадиров Баян Токсанбайулы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Жанболат Беккужинович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Ардак Асылбекович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Токтар Казбаевич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Кенжебек Абжанович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Мурат Манапович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Кокенов Танат Манапович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Бахытжан Сеитович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Нурм6нова Даметкен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 Алибек Каирбекович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Жанарбек Айтешевич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Ж149умаш Такауович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 Аскарбек Каиратович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Бркенов Есембек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Бркенов Нурлан Есетович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Аиткожин Нурпеис Кажыгалиевич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Досымбек Аубакирович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 Бауыржан Магауович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Кенжебек Саменович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 Ауез Ныгметович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Рымпек Досымбекович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Курсарин Айдарбек Ануарович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Самат Койбагарович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Султангали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Кайркен Сагдиевич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Иван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Сабыртай Наурызбаевич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Болат Кожыбаевич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Баймурат Кажмуратович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Колос 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КосЕл Агро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Агрофирма Кара-озек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KAZ Crain Feeders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Алекс Агро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 Крестьянский двор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Байтерек 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Ер-Хан-2004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Жыланды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Шоккарагай 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Викторовское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Кокшетау Астык инвест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Зеренда Астык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ZerenGrain Зерендинское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"Егін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МТС Кокшетау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Адилет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Жаксылык Agro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JAKSY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Аккайн+Ж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Гульжазира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Жигер-А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MILK PROJEK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Айдын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Шагала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Зерендинское 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(коровы от18 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 (барнчики, овцематки и ягнята)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 (жеребцы,кабылки от 3лет, молодняк от 1,5года)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Имении Канай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Имении С.Сейфуллина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формировании поголовья сельскохозяйственных животных для выпаса на отгонных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(коровы от18 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 (барнчики, овцематки и ягнята)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 (жеребцы,кабылки от 3лет, молодняк от 1,5года)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Особенности выпаса сельскохозяйственных животных на культурных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Особенности выпаса сельскохозяйственных животных на аридных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Сервитуры для прогона скота на пастбища вблизи населенных пунктов не требуются.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