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72e07" w14:textId="cf72e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на территории населенных пунктов Жаксынского района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29 августа 2023 года № 8С-8-4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сообщества", Жаксынский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проведения раздельных сходов местного сообщества на территории населенных пунктов Жаксынского района Акмолинской области, согласно приложения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Жаксынского районного маслихата Акмолинской области "Об утверждении Правил проведения раздельных сходов местного сообщества на территории населенных пунктов Жаксынского района Акмолинской области" от 22 июля 2022 года № 7ВС-32-4.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Жаксынского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А.Бралина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8С-8-4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на территории населенных пунктов Жаксынского района Акмолинской области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на территории населенных пунктов Жаксынского района Акмолинской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села, сельского округа, микрорайона, улицы, многоквартирного жилого дома.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села, поселка, сельского округа, микрорайона, улицы, многоквартирного жилого дома в избрании представителей для участия в сходе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органы.</w:t>
      </w:r>
    </w:p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села, поселка, сельского округа подразделяется на участки (села, микрорайоны, улицы, многоквартирные жилые дома).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села, поселка и сельского округа созывается и организуется проведение раздельного схода местного сообщества в пределах села, микрорайона, улицы, многоквартирного жилого дома.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села,поселка,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села, микрорайона, улицы, многоквартирного жилого дома.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микрорайоне, улице, многоквартирном доме.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села, поселка, сельского округа или уполномоченным им лицом.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села, поселка,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села, микрорайона, улицы, многоквартирного жилого дома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Жаксынским районным маслихатом.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соответствующего села, поселка и сельского округа для регистрации.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