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a730ed" w14:textId="7a73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Жаркаинского районного маслихата от 23 декабря 2022 года № 7С-42/3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2023 год"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Жаркаинского районного маслихата Акмолинской области от 17 октября 2023 года № 8С-12/3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Жаркаинский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Жаркаинского районного маслихата "О предоставлении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сельских округов, прибывшим для работы и проживания в сельские населенные пункты Жаркаинского района, подъемного пособия и социальной поддержки для приобретения или строительства жилья на 2023 год" от 23 декабря 2022 года № 7С-42/3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соответствии с пунктом 8 статьи 18 Закона Республики Казахстан "О государственном регулировании развития агропромышленного комплекса и сельских территорий", приказом Министра национальной экономики Республики Казахстан от 29 июня 2023 года № 126 "Об определении размеров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32927), приказом Министра национальной экономики Республики Казахстан от 6 ноября 2014 года № 72 "Об утверждении Правил предоставления мер социальной поддержки специалистам в области здравоохранения, образования, социального обеспечения, культуры, спорта и агропромышленного комплекса, государственным служащим аппаратов акимов сел, поселков, сельских округов, прибывшим для работы и проживания в сельские населенные пункты" (зарегистрирован в Реестре государственной регистрации нормативных правовых актов под № 9946), Жаркаинский районный маслихат РЕШИЛ:".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Жаркаинского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