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2143" w14:textId="bd22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Буландынскому району на 2023-2024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10 апреля 2023 года № 8С-2/2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Буландынскому району на 2023-2024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и вводится в действие со дня подписание.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8С-2/2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Буландынскому району на 2023-2024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Буландынскому району на 2023-2024 годы (далее-План)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Буландынского района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 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иные требования, необходимые для рационального использования пастбищ на соответствующей административно-территориальной единице,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владельцев-пастбище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Буландынского района 508 335 гектар, в том числе пашни – 301 246,7 гектар, многолетние насаждения – 63 гектар, сенокосов – 4 525,4 гектар, пастбищные земли – 82 565,12 гектар, из них улучшенных – 28 401,8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388 399,2 гектар сельскохозяйственных угодий, в том числе пашни – 301 246,7 гектар, сенокосов – 4 525,4 гектар, пастбищ – 82 565,12 гектар, из них улучшенных – 28 401,8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крестьянских хозяйств по Буландынскому району числится 97, занимают общую площадь сельскохозяйственных угодий – 43 770 гектар, в том числе пашни – 31 028,9 гектар, сенокосы – 503 гектар, пастбищ – 12 238,1 гектар, из них улучшенных - 0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негосударственных юридических лиц по Буландынскому району числится 42, занимают общую площадь сельскохозяйственных угодий – 345 293,99 гектар, в том числе пашни – 270 084,8 гектар, сенокосы – 3 920,4 гектар, пастбищ – 70 239,2 гектар, из них улучшенных – 28 401,8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юридических лиц по Буландынскому району числится 0, занимает общую площадь сельскохозяйственных угодий - 0 гектар; земли населенных пунктов - 52405,9 гектар (23 населенных пункта);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2741,81 гектар; земли лесного фонда - 49977,3 гектар; земли водного фонда - 5631 гектар; земли запаса - 8330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Буландынского района разнообразен: большую часть занимают степи, мелкосопочники, равнинные и речные долины. Растительность представлена степными видами разнотравья и соответственно ландшафтом, березовыми лесами. Почвы в основном черноземные и растительные ассоциации пестры и разнообразны, засухоустойчивы. Климат резко континентальный и крайне засушливый.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2023 года в Буландынском районе насчитывается общее поголовье крупного рогатого скота 20 836 голов, из них маточное поголовье 10 992 голов, мелкого рогатого скота 20 730 головы, лошадей 9 622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по Буландынскому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- 6,5 гектар на 1 голову;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МРС - 1,3 гектар на 1 голову;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- 7,8 гектар на 1 голову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Ветеринарно-санитарные объекты Буландынского района.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Буландынского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организаций землепользователей земельных участков, прилагаемых к схеме (карте) расположения пастбищ на территории Буландынского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Наименовании организации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"Иванковка НС"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"Даниловское и 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"Олюшка"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"Фирма Нанар"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"Журавлевка-1"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"Партизанское-1"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"Eltai Agro"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"Karim Group"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"Шаруа-Кокше"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"Новодонецк"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"Астра-2010"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Новобратское"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"Новобратское и 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"АСКОП"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"Богдановка-1"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"Богдановка"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"Асет и Адильхан"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"Амирлан Астык"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"Ергольское"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"ABU-agro"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Нагайко"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"КХ Wico"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"Макс Трейд 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"Бекмырза 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"Суворовка"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"Зама-2004"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"Велес-2020"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"Казфарминг"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"Капитал 2018"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"Kishkentay"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"Компания Нефтепродукт Комплекс Сервис"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"Ардекс"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"Viza"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СПК "Рассвет"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товарищество "Мерей"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товарищество "Игилик"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товарищество "АгроВита"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товарищество "Сакат"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"Милка"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"Бекхожин 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"Бекхожин"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"Шахатов"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"Аксагов"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"Балу"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"Шынгысхан"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"Шанс"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"Тайсумов и 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"Макинское"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"Алланан"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"ТЮА"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Крестьянско-фермерское хозяйство "Манав А."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"Абрамочкин Д.В."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"Зеленый луг"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"Ткачев В.М."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"Тришневский А.Ю"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"Харьковка"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"Максименко А.А."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"Екатерина"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"Иванов А.И."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"Коломыцев В.Д."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"Панов О.Н."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"Яковлев Г.В"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"Айна"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"Сизоненко Н.К."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"Целинник"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"Слепенко А.Ю."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"Ольга"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"Иванов И.И."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"Кабанец Н.Н."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"Бочковская И.В."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"Доценко В.И."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"Алтын Дан"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Крестьянско-фермерское хозяйство "Светлана"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Крестьянско-фермерское хозяйство "МЮФК"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"Мадина"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"Сауле"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"Герасименко А.Н."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"Абдрахманов С.К."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"Бегельдинов М.Т."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"Бекботов Р.З."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"Сарытомар"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"Рамазанов"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"Сорокин"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"Криков И.В"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"Середин Г.М"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"Стихиляс Т.В"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"Кусиев Я 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"Конай"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"Керей"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"Касым"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"Адлет"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"Бакир"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"Беркут"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"Марат"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"Ай-Ер"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"Ювента"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"Кайрат"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"Ель-Хан"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"Жарасым"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"Шарипов М.Д."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"Халель"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"Кызыл Бидай"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"Жулдыз"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"Динар"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"Надежда"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"МК и 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"Алем"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"Жулдус"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Отрадненское государственное учреждение по охране лесов и животного мира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"Жолболды 2017" (поголовье в составе гурта населения)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Буландынского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– ежегодное использование загонов по очереди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Буландынского района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 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Никольского сельского округа Буландынского района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 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Новобратского сельского округа Буландынского района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 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Вознесенского сельского округа Буландынского района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 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Журавлевского сельского округа Буландынского района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 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Карамышевского сельского округа Буландынского района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 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Айнакольского сельского округа Буландынского района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 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Амангельдинского сельского округа Буландынского района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 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Ергольского сельского округа Буландынского района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 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Капитоновского сельского округа Буландынского района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 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Караозекского сельского округа Буландынского района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 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Алтындынского сельского округа Буландынского района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 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города Макинск Буландынского района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3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Никольского сельского округа Буландынского района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Новобратского сельского округа Буландынского района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Вознесенского сельского округа Буландынского района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4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Журавлевского сельского округа Буландынского района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4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Карамышевского сельского округа Буландынского района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4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Амангельдинского сельского округа Буландынского района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5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Ергольского сельского округа Буландынского района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2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5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Айнакольского сельского округа Буландынского района</w:t>
      </w:r>
    </w:p>
    <w:bookmarkEnd w:id="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5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Капитоновского сельского округа Буландынского района</w:t>
      </w:r>
    </w:p>
    <w:bookmarkEnd w:id="2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5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Караозекского сельского округа Буландынского района</w:t>
      </w:r>
    </w:p>
    <w:bookmarkEnd w:id="2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5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Алтындынского сельского округа Буландынского района</w:t>
      </w:r>
    </w:p>
    <w:bookmarkEnd w:id="3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города Макинск Буландынского района</w:t>
      </w:r>
    </w:p>
    <w:bookmarkEnd w:id="3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Никольском сельском округе Буландынского района</w:t>
      </w:r>
    </w:p>
    <w:bookmarkEnd w:id="3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Новобратском сельском округе Буландынского района</w:t>
      </w:r>
    </w:p>
    <w:bookmarkEnd w:id="3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Вознесенском сельском округе Буландынского района</w:t>
      </w:r>
    </w:p>
    <w:bookmarkEnd w:id="3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Журавлевском сельском округе Буландынского района</w:t>
      </w:r>
    </w:p>
    <w:bookmarkEnd w:id="3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Карамышевском сельском округе Буландынского района</w:t>
      </w:r>
    </w:p>
    <w:bookmarkEnd w:id="3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Амангельдинском сельском округе Буландынского района</w:t>
      </w:r>
    </w:p>
    <w:bookmarkEnd w:id="3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Ергольском сельском округе Буландынского района</w:t>
      </w:r>
    </w:p>
    <w:bookmarkEnd w:id="3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Айнакольском сельском округе Буландынского района</w:t>
      </w:r>
    </w:p>
    <w:bookmarkEnd w:id="3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Капитоновском сельском округе Буландынского района</w:t>
      </w:r>
    </w:p>
    <w:bookmarkEnd w:id="4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8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Караозекском сельском округе Буландынского района</w:t>
      </w:r>
    </w:p>
    <w:bookmarkEnd w:id="4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8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Алтындынском сельском округе Буландынского района</w:t>
      </w:r>
    </w:p>
    <w:bookmarkEnd w:id="4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8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городе Макинск сельском округе Буландынского района</w:t>
      </w:r>
    </w:p>
    <w:bookmarkEnd w:id="4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8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сельских округов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2024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летне-осенни й сезон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ющий загон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-летний сезон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-летний сезон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сезон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летние- осенни й сезон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ющий загон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 ющий загон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 й сезон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летне- осенни й сезон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ющий загон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-летний сезон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 ющий загон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-летний сезон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 й сезон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 ющий загон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-летний сезон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летне- осенни й сезон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летне- осенни й сезон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ющий загон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-летний сезон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-летний сезон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 й сезон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 ющий загон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 ющий загон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-летний сезон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 й сезон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летне- осенни й сезон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ющий загон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-летний сезон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 ющий загон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-летний сезон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 й сезон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летне- осенни й сезон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 ющий загон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-летний сезон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летне-осенни й сезон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ющий загон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сезон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летне- осенни й сезон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ющий загон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-летний сезон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Ергольский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ющий загон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-летний сезон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летне- осенни й сезон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ющий загон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-летний сезон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Айнакольский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сезон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отдыхающий сезон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отдыхающий сезон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летне- осенни й сезон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отдыхающий загон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отдыхающий загон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 сезон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 й сезон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Караозекский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летне-осенни й сезон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ющий загон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-летний сезон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сезон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ющий загон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-летний сезон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летние- осенни й сезон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Алтындынский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сезон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ющий загон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-летний сезон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-летний сезон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 й сезон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 ющий загон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8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животных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города, сельских округов и сельскохозяйственный производственный кооператив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Лошади, голов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Караозекский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"Жолболды 2017"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