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100766" w14:textId="910076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Астраханском, Новочеркасском, Есильском, Кызылжарском, Острогорском, Первомайском, Николаевском, Староколутонском, Узункольском, Колутонском, Жалтырском сельских округах и села Каменка Астраханского района на 2023 - 2024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Астраханского районного маслихата Акмолинской области от 4 июля 2023 года № 8С-7-3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Астраханский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в Астраханском, Новочеркасском, Есильском, Кызылжарском, Острогорском, Первомайском, Николаевском, Староколутонском, Узункольском, Колутонском, Жалтырском сельских округах и села Каменка Астраханского района на 2023 - 2024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со дня подписания и вводится в действие со дня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Астраханского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М.Қожахмет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4 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года № 8С-7-3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Астраханском, Новочеркасском, Есильском, Кызылжарском, Острогорском, Первомайском, Николаевском, Староколутонском, Узункольском, Колутонском, Жалтырском сельских округах и села Каменка Астраханского района на 2023-2024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Астраханском, Новочеркасском, Есильском, Кызылжарском, Острогорском, Первомайском, Николаевском, Староколутонском, Узункольском, Колутонском, Жалтырском сельских округах и села Каменка на 2023-2024 годы (далее –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управлении и самоуправлении в Республике Казахстан",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Астраханского района в разрезе категорий земель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>) к Плану по управлению пастбищами и их использованию в Астраханском, Новочеркасском, Есильском, Кызылжарском, Острогорском, Первомайском, Николаевском, Староколутонском, Узункольском, Колутонском, Жалтырском сельских округах и села Каменка на 2023-2024 годы.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>) к Плану по управлению пастбищами и их использованию в Астраханском, Новочеркасском, Есильском, Кызылжарском, Острогорском, Первомайском, Николаевском, Староколутонском, Узункольском, Колутонском, Жалтырском сельских округах и села Каменка Астраханского района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26</w:t>
      </w:r>
      <w:r>
        <w:rPr>
          <w:rFonts w:ascii="Times New Roman"/>
          <w:b w:val="false"/>
          <w:i w:val="false"/>
          <w:color w:val="000000"/>
          <w:sz w:val="28"/>
        </w:rPr>
        <w:t>–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>) к Плану по управлению пастбищами и их использованию в Астраханском, Новочеркасском, Есильском, Кызылжарском, Острогорском, Первомайском, Николаевском, Староколутонском, Узункольском, Колутонском, Жалтырском сельских округах и села Каменка Астраханского района на 2023-2024 годы;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38</w:t>
      </w:r>
      <w:r>
        <w:rPr>
          <w:rFonts w:ascii="Times New Roman"/>
          <w:b w:val="false"/>
          <w:i w:val="false"/>
          <w:color w:val="000000"/>
          <w:sz w:val="28"/>
        </w:rPr>
        <w:t xml:space="preserve"> –</w:t>
      </w:r>
      <w:r>
        <w:rPr>
          <w:rFonts w:ascii="Times New Roman"/>
          <w:b w:val="false"/>
          <w:i w:val="false"/>
          <w:color w:val="000000"/>
          <w:sz w:val="28"/>
        </w:rPr>
        <w:t>49</w:t>
      </w:r>
      <w:r>
        <w:rPr>
          <w:rFonts w:ascii="Times New Roman"/>
          <w:b w:val="false"/>
          <w:i w:val="false"/>
          <w:color w:val="000000"/>
          <w:sz w:val="28"/>
        </w:rPr>
        <w:t>) к Плану по управлению пастбищами и их использованию в Астраханском, Новочеркасском, Есильском, Кызылжарском, Острогорском, Первомайском, Николаевском, Староколутонском, Узункольском, Колутонском, Жалтырском сельских округах и села Каменка Астраханского района на 2023-2024 годы;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50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56</w:t>
      </w:r>
      <w:r>
        <w:rPr>
          <w:rFonts w:ascii="Times New Roman"/>
          <w:b w:val="false"/>
          <w:i w:val="false"/>
          <w:color w:val="000000"/>
          <w:sz w:val="28"/>
        </w:rPr>
        <w:t>) к Плану по управлению пастбищами и их использованию в Астраханском, Новочеркасском, Есильском, Кызылжарском, Острогорском, Первомайском, Николаевском, Староколутонском, Узункольском, Колутонском, Жалтырском сельских округах и села Каменка Астраханского района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57</w:t>
      </w:r>
      <w:r>
        <w:rPr>
          <w:rFonts w:asci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/>
          <w:b w:val="false"/>
          <w:i w:val="false"/>
          <w:color w:val="000000"/>
          <w:sz w:val="28"/>
        </w:rPr>
        <w:t>68</w:t>
      </w:r>
      <w:r>
        <w:rPr>
          <w:rFonts w:ascii="Times New Roman"/>
          <w:b w:val="false"/>
          <w:i w:val="false"/>
          <w:color w:val="000000"/>
          <w:sz w:val="28"/>
        </w:rPr>
        <w:t>) к Плану по управлению пастбищами и их использованию в Астраханском, Новочеркасском, Есильском, Кызылжарском, Острогорском, Первомайском, Николаевском, Староколутонском, Узункольском, Колутонском, Жалтырском сельских округах и села Каменка Астраханского района на 2023-2024 годы;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69</w:t>
      </w:r>
      <w:r>
        <w:rPr>
          <w:rFonts w:ascii="Times New Roman"/>
          <w:b w:val="false"/>
          <w:i w:val="false"/>
          <w:color w:val="000000"/>
          <w:sz w:val="28"/>
        </w:rPr>
        <w:t>) к Плану по управлению пастбищами и их использованию в Астраханском, Новочеркасском, Есильском, Кызылжарском, Острогорском, Первомайском, Николаевском, Староколутонском, Узункольском, Колутонском, Жалтырском сельских округах и села Каменка Астраханского района на 2023-2024 годы;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сформированным по видам и половозрастным группам сельскохозяйственных животных, сведений о формировании поголовья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Астраханском районе имеются 12 сельских округов,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Астраханский сельский округ. В округе имеются 3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Астраханского сельского округа 49 140,5 га, из них пашни – 22 466,0 га, пастбищные земли – 10 739,0 га, сенокосные угодья – 3 192,0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36 397,0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5337,5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3 297,6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905,0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3 203,4 га, в том числе пастбищ -1 502,4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Астраханского сельского округа расположена в умеренно засушливой зоне. Главной чертой климата является его континентальность, которая выражается в крайне резкой смене температур не только в течении года, но и в течение суток. Зима довольно продолжительная и суровая, лето жаркое и сухое.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Астраханского сельского округа расположено в зоне сухих степей, где зональными почвами являются темно-каштановые маломощные и темно-каштановые глубоковскипающие маломощные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в Астраханском сельском округе насчитывается (личное подворье населения и поголовье ТОО, КХ) крупного рогатого скота 3730 голов, мелкого рогатого скота 5664 головы, 2 385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Астраханка: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1 661 голова, в том числе коров 448 голов, мелкого рогатого скота 5 297 голов, 669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2 366,0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Таволжанка: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422 головы, в том числе коров 187 голов, мелкого рогатого скота 92 головы, 310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898,0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Жанаберлик: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51 голова, в том числе коров 34 головы, мелкого рогатого скота 50 голов, 1 голова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896,0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Астраханского сельского округа составляет: крупного рогатого скота 1596 голов, мелкого рогатого скота 225 голов, 1405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10 336,0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Астраханскому сельскому округу имеются всего 16 401,4 га пастбищных угодий, в том числе земли запаса – 1 502,4 га. В черте населенных пунктов числится 4 160,0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Астраханском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Новочеркасский сельский округ. В округе имеются 3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Новочеркасского сельского округа 47 429,9 га, из них пашни – 26 004,0 га, пастбищные земли – 13 122,8 га, сенокосные угодья – 702,0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39 828,8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5 241,3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2,3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483,0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1 874,5 га, в том числе пастбищ – 1120,0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Новочеркасского сельского округа расположена в зоне резко-континентального засушливого климата. Континентальность климата обусловлена переносом континентальных воздушных масс из Центральной Сибири и удаленностью от районов активной циклонической деятельности.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чаще всего встречаются темно-каштановые маломощные и лугово-каштановые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в Новочеркасском сельском округе насчитывается (личное подворье населения и поголовье ТОО, КХ) крупного рогатого скота 3426 голов, мелкого рогатого скота 3 378 голов, 1 242 головы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Новочеркасское: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1 197 голов, в том числе коров 361 голова, мелкого рогатого скота 1 874 головы, 273 головы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1 726,0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Приишимка: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280 голов, в том числе коров 113 голов, мелкого рогатого скота 0 голов, 82 головы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830,0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Ондирис: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642 головы, в том числе коров 194 голов, мелкого рогатого скота 1 504 голов, 234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1 824,0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Новочеркасского сельского округа составляет: крупного рогатого скота 1307 голов, 702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12 417,8 га. Для обеспечения сельскохозяйственных животных по Новочеркасскому сельскому округу имеются всего 18 622,8 га пастбищных угодий, в том числе земли запаса–1120,0 га. В черте населенных пунктов числится 4 380,0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Новочеркасском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Есильский сельский округ. В округе имеются 3 сельских населенных пункта. Общая площадь территории Есильского сельского округа 106 379,9 га, из них пашни – 87 529,1 га, пастбищные земли – 8 281,2 га, сенокосные угодья – 240,0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96 052,0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6 216,9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1 969,0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2 142,0 га, в том числе пастбищ – 1102,0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Есильского сельского округа характеризуется континентальностью. Она выражается в суровости зимы, высоких летних температурах, больших годовых и суточных амплитудах температур воздуха и малом количестве осадков.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почвенному покрову землепользование Есильского сельского округа относится к зоне каштановых почв. Однако, наряду с зональными темно-каштановыми почвами имеются почвы интрозонального типа – луговые, лугово-болотные и другие.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в Есильском сельском округе насчитывается (личное подворье населения и поголовье ТОО, КХ) крупного рогатого скота 2 140 голов, мелкого рогатого скота 1689 голов, 607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Зеленое: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664 голов, в том числе коров 225 голов, мелкого рогатого скота 268 голов, 74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764,0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Шиликты: крупного рогатого скота 513 голов, в том числе коров 153 голов, мелкого рогатого скота 908 голов, 119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1 050,0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Степное: крупного рогатого скота 666 голов, в том числе коров 277 голов, мелкого рогатого скота 321 голов, 208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2 120,0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Есильского сельского округа составляет: крупного рогатого скота 297 голов, мелкого рогатого скота 192 голов, 206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7 473,2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Есильскому сельскому округу имеются всего 13317,2 га пастбищных угодий, в том числе земли запаса –1102,0 га. В черте населенных пунктов числится 3 934,0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Есильском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Кызылжарский сельский округ. В округе имеются 3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Кызылжарского сельского округа 56 692,0 га, из них пашни – 28 862,5 га, пастбищные земли – 14 731,4 га, сенокосные угодья – 3 190,7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46 784,6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6 150,3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0,1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1 442,0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2 315,0 га, в том числе пастбищ -947,0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Кызылжарского сельского округа расположена в умеренно засушливой зоне. Главной чертой климата является его континентальность, которая выражается в крайне резкой смене температур не только в течении года, но и в течение суток. Зима довольно продолжительная и суровая, лето жаркое и сухое.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Кызылжарского сельского округа расположено в зоне сухих степей, где зональными почвами являются темно-каштановые маломощные и темно-каштановые глубоковскипающие маломощные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в Кызылжарском сельском округе насчитывается (личное подворье населения и поголовье ТОО, КХ) крупного рогатого скота 2354 голов, мелкого рогатого скота 2 498 голов, 569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Жана-Турмыс: крупного рогатого скота 826 голов, в том числе коров 513 голов, мелкого рогатого скота 1 558 голов, 319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2 602,0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Акимовка: крупного рогатого скота 209 голов, в том числе коров 151 голов, мелкого рогатого скота 227 голов, 50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1 451,0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Оксановка: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166 голов, в том числе коров 113 голов, мелкого рогатого скота 281 голов, 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1 254,0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Кызылжарского сельского округа составляет: крупного рогатого скота 1 153 голов, мелкого рогатого скота 432 голов, 192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14 731,4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Кызылжарскому сельскому округу имеются всего 20 985,4 га пастбищных угодий, в том числе земли запаса - 947,0 га. В черте населенных пунктов числится 5 307,0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Кызылжарском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Острогорский сельский округ. В округе имеются 2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Острогорского сельского округа 35 674,2 га, из них пашни – 21 358,5 га, пастбищные земли – 5 420,0 га, сенокосные угодья – 1 882,0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28 660,5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3 670,2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392,0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2 951,5 га в том числе земли пастбищ -2060,0 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Острогорского сельского округа расположена в умеренно засушливой зоне. Главной чертой климата является его резкая континентальность, которая выражается в резких колебаниях суточных и сезонных температур, высокой сухости воздуха, небольшим количеством осадков. Зима отличается частыми оттепелями, весна бурная, быстро сменяющаяся жарким продолжительным летом.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Острогорского сельского округа лежит на границе зоны южных и темно-каштановых почв. Почвенный покров неоднороден, зависит от различных видов и элементов рельефа, почвообразующих пород.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в Острогорском сельском округе насчитывается (личное подворье населения и поголовье ТОО, КХ) крупного рогатого скота 3 365 голов, мелкого рогатого скота 3 383 головы, 567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Новый Колутон: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849 голов, в том числе коров 342 головы, мелкого рогатого скота 1 441 голов, 348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1 255,0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Караколь: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350 голов, в том числе коров 91 головы, мелкого рогатого скота 1 290 голов, 153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917,0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Острогорского сельского округа составляет: крупного рогатого скота 2166 голов, мелкого рогатого скота 652 голова, 66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5 420,0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Острогорскому сельскому округу имеются всего 9 652,0 га пастбищных угодий в том числе земли запаса – 2060,0 га. В черте населенных пунктов числится 2 172,0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Острогорском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Первомайский сельский округ. В округе имеются 3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Первомайского сельского округа 70 839,2 гектар, из них пашни – 52 146,0 гектар, пастбищные земли – 10 391,7 гектар, сенокосные угодья – 818,2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63 355,9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4 705,0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65,4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559,0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2 154,0 га, в том числе пастбищ – 484,0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Первомайского сельского округа расположена в умеренно засушливой зоне. Главной чертой климата является его континентальность, которая выражается в крайне резкой смене температур не тольков течении года, но и в течение суток. Зима довольно продолжительная и суровая, лето жаркое и сухое.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Первомайского сельского округа расположено в зоне сухих степей, где наибольшее распространение получили луговые типичные, луговые солонцеватые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в Первомайском сельском округе насчитывается (личное подворье населения и поголовье ТОО, КХ) крупного рогатого скота 3 130 голов, мелкого рогатого скота 2 043 голов, 478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Первомайка: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820 голов, в том числе коров 347 голов, мелкого рогатого скота 871 голов, 234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1 174,0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Лозовое: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291 голов, в том числе коров 121 голов, мелкого рогатого скота 15 голов, 25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632,0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Камышенка: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166 голов, в том числе коров 102 головы, мелкого рогатого скота 742 голов, 122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1 650,0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Первомайского сельского округа составляет: крупного рогатого скота 1 853 голов, мелкого рогатого скота 415 голов, 85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9 940,7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Первомайскому сельскому округу имеются всего 14 331,7 га пастбищных угодий в том числе земли запаса – 484,0 га. В черте населенных пунктов числится 3 456,0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Первомайском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Николаевский сельский округ. В округе имеются 3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Николаевского сельского округа 55 569,6 гектар, из них пашни – 29 963,0 га, пастбищные земли – 13 859,3 га, сенокосные угодья – 826,6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44 649,0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5 397,7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42,0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765,0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4 716,0 га, в том числе пастбищ – 3907,0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Николаевского сельского округа расположена в умеренно засушливой зоне. Главной чертой климата является его континентальность, выражающаяся в резких скачках сезонных и суточных температур.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Николаевского сельского округа сложено суглинистыми супесчаными и гравийно-галечными аллювиальными грунтами, лежащими на третичных глинах, а местами на твердых палеозойных породах.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в Николаевском сельском округе насчитывается (личное подворье населения и поголовье ТОО, КХ) крупного рогатого скота 4072 голов, мелкого рогатого скота 3166 голов, 907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Петровка: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1 098 голов, в том числе коров 203 голов, мелкого рогатого скота 1 115 голов, 306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2 547,0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Орнек: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545 голов, в том числе коров 149 голов, мелкого рогатого скота 858 голов, 140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868,0га.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Жамбыл: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952 голов, в том числе коров 187 головы, мелкого рогатого скота 802 голов, 201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1 478,0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Николаевского сельского округа составляет: крупного рогатого скота 1 477 голов, мелкого рогатого скота 391 голов, 240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13 034,3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Николаевскому сельскому округу имеются всего 22 659,3 га пастбищных угодий, в том числе земли запаса – 3907,0 га. В черте населенных пунктов числится 4 893,0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Николаевском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Староколутонский сельский округ. В округе имеются 4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Староколутонского сельского округа 48 655,6 га, из них пашни – 21 496,0 га, пастбищные земли – 12 979,7 га, сенокосные угодья – 6 882,0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41 357,7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3 661,9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0,1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1204,0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2 432,0 га в том числе пастбищ – 1271,0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Староколутонского сельского округа расположена в зоне резко-континентального климата, для которого характерна засушливость весенне-летнего периода, высокие летние и низкие зимние температуры, недостаточное и неустойчивое по годам количество атмосферных осадков.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Староколутонского сельского округа расположено в зоне сухих степей, где зональными почвами являются темно-каштановые маломощные и темно-каштановые глубоковскипающие маломощные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в Староколутонском сельском округе насчитывается (личное подворье населения и поголовье ТОО, КХ) крупного рогатого скота 3314 голов, мелкого рогатого скота 4 211 голов, 632 головы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Старый Колутон: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633 голов, в том числе коров 276 голов, мелкого рогатого скота 1 271 голов, 221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873,0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Енбек: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65 голов, в том числе коров 49 голов, мелкого рогатого скота 833 голов, 221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345,0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Ковыленка: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444 голов, в том числе коров 114 голов, мелкого рогатого скота 1 276 голов, 96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960,0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Коскуль: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202 голов, в том числе коров 43 головы, мелкого рогатого скота 804 голов, 64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804,0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Староколутонского сельского округа составляет: крупного рогатого скота 1 970 голов, 27 голов мелкого рогатого скота, 30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12 979,7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Староколутонскому сельскому округу имеются всего 17 232,7 га пастбищных угодий, в том числе земли запаса – 1271,0 га. В черте населенных пунктов числится 2 982,0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Староколутонском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Узункольский сельский округ. В округе имеются 3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Узункольского сельского округа 156 255,1 га, из них пашни – 95 434,1 га, пастбищные земли – 19 895,4 га, сенокосные угодья – 6020,0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121 351,2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12 770,8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3 424,0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18 709,1 га, в том числе пастбищ – 14862,0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Узункольского сельского округа расположена в умеренно засушливой зоне. Главной чертой климата является его континентальность, которая выражается в крайне резкой смене температур не только в течении года, но и в течение суток. Зима довольно продолжительная и суровая, лето жаркое и сухое.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Узункольского сельского округа расположено в зоне сухих степей. Наибольшее распространение на территории землепользования получили каштановые карбонатные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в Узункольском сельском округе насчитывается (личное подворье населения и поголовье ТОО, КХ) крупного рогатого скота 1 770 голов, мелкого рогатого скота 2 307 голов, 268 головы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Узунколь: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797 голов, в том числе коров 236 головы, мелкого рогатого скота 481 голов, 130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7 623,0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Алгабас: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288 голов, в том числе коров 60 голов, мелкого рогатого скота 468 голов, 42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2 007,0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Булакты: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274 голов, в том числе коров 78 голов, мелкого рогатого скота 189 голов, 3 головы лошади.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1 973,0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Узункольского сельского округа составляет: крупного рогатого скота 411 голов, мелкого рогатого скота 1 169 голов, 93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19 815,4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Узункольскому сельскому округу имеются всего 46 360,4 га пастбищных угодий, в том числе земли запаса – 14 862,0 га. В черте населенных пунктов числится 11 603,0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Узункольском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Колутонский сельский округ. В округе имеются 2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Колутонского сельского округа 34 305,5 га, из них пашни – 11 007,0 га, пастбищные земли – 7818,0 га, сенокосные угодья – 4065,0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22 890,6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4 156,0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952,0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6 307,0 га, в том числе пастбищ – 4 373,0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Колутонского сельского округа расположена в зоне резко-континентального климата, для которого характерна засушливость весенне-летнего периода, высокие летние и низкие зимние температуры, недостаточное и неустойчивое по годам количество атмосферных осадков.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Колутонского сельского округа расположено в зоне сухих степей, где зональными почвами являются темно-каштановые маломощные и темно-каштановые глубоковскипающие маломощные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в Колутонском сельском округе насчитывается (личное подворье населения и поголовье ТОО, КХ) крупного рогатого скота 3 314 голов, мелкого рогатого скота 4 211 голов, 632 головы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Колутон: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1146 голов, в том числе коров 409 голов, мелкого рогатого скота 2457 голов, 517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2938,0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Берлик: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356 голов, в том числе коров 140 голов, мелкого рогатого скота 596 голов, 43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997,0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Колутонского сельского округа составляет: крупного рогатого скота 1 881 голов, 27 голов мелкого рогатого скота, 30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7817,9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Колутонскому сельскому округу имеются всего - 16 125,9 га пастбищных угодий, в том числе земли запаса – 4373,0 га. В черте населенных пунктов числится 3 935,0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Колутонском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Жалтырский сельский округ. В округе имеются 4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Жалтырского сельского округа 49 507,4 га, из них пашни – 17 357,0 га, пастбищные земли – 11 788,2 га, сенокосные угодья – 3796,7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32 941,9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11 563,2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801,4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–502,0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3 698,9 га в том числе пастбищ – 1088,3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Жалтырского сельского округа расположена в умеренно засушливой зоне. Главной чертой климата является его континентальность, которая выражается в крайне резкой смене температур не только в течении года, но и в течение суток. Зима довольно продолжительная и суровая, лето жаркое и сухое.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Жалтырского сельского округа расположено в зоне сухих степей, где зональными почвами являются темно-каштановые маломощные и темно-каштановые глубоковскипающие маломощные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в Жалтырском сельском округе насчитывается (личное подворье населения и поголовье ТОО, КХ) крупного рогатого скота 2980 голов, мелкого рогатого скота 10 463 голов, 1277 головы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Жалтыр: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724 голов, в том числе коров 335 голов, мелкого рогатого скота 1776 голов, 345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2 781,0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Акбеит: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- 0 голов, в том числе коров - 0 головы, мелкого рогатого скота 81 голов, 0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-2 586,0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Жарсуат: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427 голов, в том числе коров 181 голов, мелкого рогатого скота 612 голов, 299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2 711,0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Ягодное: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66 голов, в том числе коров 40 голов, мелкого рогатого скота 187 голов, 8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927,0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Жалтырского сельского округа составляет: крупного рогатого скота 2 980 голов, мелкого рогатого скота 7 807 голов, 625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11 788,2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в Жалтырском сельском округе имеются всего 21 881,5 га пастбищных угодий, в том числе земли запаса –1 088,3 га. В черте населенных пунктов числится 9 005,0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Жалтырском сельском округе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Округ села Каменка. В округе имеется 1 (один) сельский населенный пункт.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округа села Каменка 22 629,2 га, из них пашни – 14 978,0 га, пастбищные земли – 4 413,8 га, сенокосные угодья – 378,0 га.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19 769,8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2 044,4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17,0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145,0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653,0 га, в том числе пастбищ – 416,0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округа села Каменка расположена в умеренно засушливой зоне. Главной чертой климата является его континентальность, которая выражается в крайне резкой смене температур не только в течении года, но и в течение суток. Зима довольно продолжительная и суровая, лето жаркое и сухое.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округа села Каменка расположено в зоне сухих степей, где зональными почвами являются темно-каштановые маломощные и темно-каштановые глубоковскипающие маломощные почвы.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в округе села Каменка насчитывается (личное подворье населения и поголовье ТОО, КХ) крупного рогатого скота 582 голов, мелкого рогатого скота 381голов, 97 голов лошадей.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Каменка: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564 голов, в том числе коров 235 голов, мелкого рогатого скота 381 голов, 84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составляет 1 387,0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ТОО, крестьянских и фермерских хозяйствах округа села Каменка составляет: крупного рогатого скота 18 голов,13 голов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3 823,8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округу села Каменка имеются всего 6 216,8 га пастбищных угодий, в том числе земли запаса –416,0 га. В черте населенных пунктов числится 1 387,0 га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села Каменка сервитуты для прогона скота не установлены.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Колутонском, Жалтырском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села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2023 - 2024 годы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Астраханского сельского округа Астраханского района в разрезе категорий земель землепользователей на основании правоустанавливающих документов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Колутонском, Жалтырском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села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2023 - 2024 годы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Новочеркасского сельского округа Астраханского района в разрезе категорий земель землепользователей на основании правоустанавливающих документов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Колутонском, Жалтырском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села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2023 - 2024 годы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Есильского сельского округа Астраханского района в разрезе категорий земель землепользователей на основании правоустанавливающих документов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Колутонском, Жалтырском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села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2023 - 2024 годы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Кызылжарского сельского округа Астраханского района в разрезе категорий земель землепользователей на основании правоустанавливающих документов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Колутонском, Жалтырском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села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2023 - 2024 годы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Острогорского сельского округа Астраханского района в разрезе категорий земель землепользователей на основании правоустанавливающих документов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Колутонском, Жалтырском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села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2023 - 2024 годы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Первомайского сельского округа Астраханского района в разрезе категорий земель землепользователей на основании правоустанавливающих документов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Колутонском, Жалтырском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села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2023 - 2024 годы</w:t>
            </w:r>
          </w:p>
        </w:tc>
      </w:tr>
    </w:tbl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Николаевского сельского округа Астраханского района в разрезе категорий земель землепользователей на основании правоустанавливающих документов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Колутонском, Жалтырском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села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2023 - 2024 годы</w:t>
            </w:r>
          </w:p>
        </w:tc>
      </w:tr>
    </w:tbl>
    <w:bookmarkStart w:name="z2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Староколутонского сельского округа Астраханского района в разрезе категорий земель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Колутонском, Жалтырском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села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2023 - 2024 годы</w:t>
            </w:r>
          </w:p>
        </w:tc>
      </w:tr>
    </w:tbl>
    <w:bookmarkStart w:name="z2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Узункольского сельского округа Астраханского района в разрезе категорий земель землепользователей на основании правоустанавливающих документов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Колутонском, Жалтырском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села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2023 - 2024 годы</w:t>
            </w:r>
          </w:p>
        </w:tc>
      </w:tr>
    </w:tbl>
    <w:bookmarkStart w:name="z2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Колутонского сельского округа Астраханского района в разрезе категорий земель землепользователей на основании правоустанавливающих документов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Колутонском, Жалтырском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села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2023 - 2024 годы</w:t>
            </w:r>
          </w:p>
        </w:tc>
      </w:tr>
    </w:tbl>
    <w:bookmarkStart w:name="z2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Жалтырского сельского округа Астраханского района в разрезе категорий земель землепользователей на основании правоустанавливающих документов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Колутонском, Жалтырском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села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2023 - 2024 годы</w:t>
            </w:r>
          </w:p>
        </w:tc>
      </w:tr>
    </w:tbl>
    <w:bookmarkStart w:name="z2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Каменка Астраханского района в разрезе категорий земель землепользователей на основании правоустанавливающих документов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Астраханского, Новочеркасского, Есильского, Кызылжарского, Острогорского, Первомайского, Николаевского, Староколутонского, Узункольского, Колутонского,Жалтырского сельских округов и села Каменка Астраханского района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землепользователя на карте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Астраханский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Ашенов Кыздарбек Кабдуллович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Бопежанов Канатай Амангельдинович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Жаган Женис Жылкайдарулы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Сембай Аренович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Амангельды Рахимович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Кулахметов Ерлан Тембергенович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Лясов Николай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Дамиль Тургынбаевна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Жандос Дюсембаевич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Сокур Виктор Андреевич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Шиканов Анатолий Петрович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Шиканов Александр Петрович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Груднин Владимир Михайлович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Зарудняя Лилия Феликсовна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Музыкант Вера Александровна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Мисюрин Владимир Михайлович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Фогельзанг Анатолий Феликсович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"AkHilal"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"Merkitagro"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Отан"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"Ырысты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"Кайнар-Агро-11"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"Агротехнический колледж №6"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Астраханского сельского округа"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округу : 10336,0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Новочеркасский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"Алмаз Грейн"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Винетта"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"Фермер-2002"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"Фермер-2017"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Коммандитное товарищество "Федоренко и 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Новочеркасского сельского округа"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округу: 12 417,8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Пельцер Валерий Александрович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Кривенко Валерий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Ольховский Виктор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Присяжный Станислав Казимирович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Шафранский Сергей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Абденова Мария Кужатовна, крестьянское хозяйств "Капаров 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Балтабеков Айдархан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Балтабеков Болехан Жукенович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Малыгин Алексей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Мазурок Виталий Петрович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Наубетов Рашид Кабдуалиевич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Умурбек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Мадуахасов Кайрат Нургалиевич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Жиеналин Армия Таукенович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 Уалихан Муратович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Богинский Юрии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Босин Виктор Семенович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"КДК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"Ырысты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ответственностью"Кайнар-Агро11"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"Зеленое-1"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"Фермер-2017"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Нива"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"СХТ Шиликты"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Деметра"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"Экспресс-Агро"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Жакия Жаканович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"Ядрен"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"Капар М.К"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Есильского сельского округа"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округу: 7 473,2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Бибаев Ерсин Кенжебаевич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Шагырова Каншаим Джилкайдаровна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"Табыс" Сиитов Кадылбек Заманбекович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"Оксановка-1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"Оксановка"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"Фермер-2010"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"Фермер-2017"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Кызылжар"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"Оксановка НС"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"Фирма Алмаз -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Кызылжарского сельского округа"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округу: 14 731,4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Острогорский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Айткожин Темирбек Кабдуалиевич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Акаев Авхад Омарович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Габдулин Утельбай Жасуланович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Мухамедали Шакиратович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Куанышбеков Бауыржан Тулеуович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Туремурат Калиевич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Арман Шертаевич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Кульмагамбетов Куаныш Габдулкамалович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Ахмет Гадильбекович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Махмет Гадильбекович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Казихан Гадильбекович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 Жандос Ногерович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"Острогорский"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"Достык-06"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"Абзал Бидай"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округу: 5420,0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Бадзиев Муслим Баширович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Пельцер Валерий Александрович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Леонид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Квапиш Галина Ивановна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Актив"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"Фермер-2002"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Беркут"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"Гостиница "Есіл"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"Камышенка"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"Фермер- 2017"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1847,1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 Тау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"Галина 2021"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округу: 9 940,7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Ищанов Даир Касымович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Ильдыбаев Айткен Кожасович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 Виктор Иванович, крестьянское хозяйство "Ксения"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Коох Александр Михайлович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Кулькенов Орынбек Букабаевич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Полонкоев Геннадий Михайлович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Сайдаев Абу-Башир Магомедович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Сайдаев Руслан Сайдаевич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Саменов Ергали Копеевич, крестьянское хозяйство "Жулдыз"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Дюсекеев Егимбай Айтмуханович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Казиз Кабдуллинович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Кульмагамбетов Хазимурат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Кабылтаев Оразалы Камалканович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Сагинбеков Нурлыбек Саттарович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"Алмаз-Грейн"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"Оксановка"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"Гранит-Петровка"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"Нан-2005"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"Орнек 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Агрофирма "Родина"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"Озеро Надежды"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"ВИК-Агро"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"Гостиница "Есіл"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"Сарыарка Траст"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Плюс 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"Хали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Агрофирма "Алтай"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округу: 13 034,3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Староколутонский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Аязбаев Кенжеболат Джабыспаевич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Кобка Борис Петрович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Мурсалимов Далбай Карбаевич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Умсынган Каиржановна, крестьянское хозяйство "Еламан"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Колутон-04"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10166,7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Кадас"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Староколутонского сельского округа"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2413,0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округу: 12979,7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Лисин Анатолий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Макажанов Аман Галымжанович, крестьянское хозяйство "Асель"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Рыбчак Василий Иосифович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Сейтгалиев Ришад Галимханович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Уахитжанов Турсунбек Муратбекович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Жоргабаев Сарсентай Нуржанович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Махмадьяров Саидахмет Ерович, крестьянское хозяйство "Дастан"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"Байрус" Аралбаев Ануар Хасенович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"Избасаров иК"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"КДК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"Зеленое-1"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"Ырысты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"Целина-Агро"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"Кайнар 2017"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"Дурус"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1599,1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округу: 19815,4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Колутонский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Жаксыгельды Асылбекович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Бейсен Кабдулхамитович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Каиржанов Жанат Комарович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Пугалов Виталий Анисимович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Тлеумбет Нурханбет Токмаганбетулы "Едіге"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Шокыбаев Сембай Шарипович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Аугалиев Рамазан Елемесович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Жанабаева Багдат Серикбаевна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 Рустам Рыспаевич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Джанзакова Акбота Абдуллаевна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"Толкынколь"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ТОО"СХП Ақ-Жол"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"Ырысты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"Бірлік-С"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"Nur Astik"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Колутонского сельского округа"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округу: 7 817,9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Жалтырский сельский округ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Кайрат Аллабергенович КХ "Рахмет"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Абельдинов Ченгиз Бекболатович "Союз ветеранов Афганистана"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Куралбек Сагиндыкович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2686,0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Ахметжанов Бауржан Идаятович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Брежнев Николай Викторович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 Ербол Макышевич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Джамбул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Жадаев Канат Азимович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Калабаев Куат Кайратович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Карин Саркыт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Талгат Сабитханович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Кузьменко Алексей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Аскар Аманжолович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Каиржанов Марат Каримжанович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Алдажаров Бауржан Асипович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"Достык-06"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Колутон-04"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Октябрьское"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"Терлой"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Жалтырского сельского округа"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округу: 11 788,2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Каменка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Рапутов Александр Константинович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Щербина Геннадий Валентинович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Фаиль Артур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"Каменка-1"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"Байду-Агро"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1817,2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"Сарымсакты"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 Т&amp;M"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округу: 3 823,8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 Острогорском,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Первомайском, 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Колутонском, Жалтырском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округах и села Каменка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2023 - 2024 годы</w:t>
            </w:r>
          </w:p>
        </w:tc>
      </w:tr>
    </w:tbl>
    <w:bookmarkStart w:name="z3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Астраханского, Новочеркасского, Есильского, Кызылжарского, Острогорского, Первомайского, Николаевского, Староколутонского, Узункольского, Колутонского, Жалтырского сельских округов и села Каменка Астраханского района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Астраханский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Новочеркасский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-осенний сезон 3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Есильский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 осенний сезон 3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Кызылжарский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летне -осенний сезон 3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Острогорский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-осенний сезон 3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-осенний сезон 3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Староколутонский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-осенний сезон 3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Колутонский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-осенний сезон 3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Жалтырский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-осенний сезон 3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Каменка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 -осенний сезон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3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Астраханского сельского округа Астраханского района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Астраханскому сельскому округу имеется 16 401,4 га пастбищных угодий. Из них земли с/назначения -10 739,0 га. Земли запаса –1 502,4 га. В черте населенных пунктов числится 4 160,0 га пастбищ, в том числе в с. Астраханка -2 366,0 га, с.Таволжанка – 898,0 га, с.Жанаберлик – 896,0 га. Пастбища -1122,0 га передано в ГУ "Аппарат акима Астраханского сельского округа" для выпаса поголовья скота населения.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3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Новочеркасского сельского округа Астраханского района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Новочеркасскому сельскому округу имеется 18 622,8 га пастбищных угодий. Из них земли с/назначения -13122,8 га. Земли запаса –1 120,0 га. В черте населенных пунктов числится 4 380,0 га пастбищ, в том числе в с. Новочеркасское -1 726,0 га, с.Приишимка – 830,0га, с.Ондирис – 1 824,0 га. Пастбища -1901,8 га передано в ГУ "Аппарат акима Новочеркасского сельского округа" для выпаса поголовья скота населения.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3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Есильского сельского округа Астраханского района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Есильскому сельскому округу имеется 13 317,2 га пастбищных угодий.Из них земли с/назначения - 8281,2 га. Земли запаса – 1102,0 га. В черте населенных пунктов числится 3 934,0 га пастбищ, в том числе в с. Зеленое– 739,0 га, с.Шиликты – 1 050,0га, с. Степное– 2 120,0 га. Пастбища -538,9 га передано в ГУ "Аппарат акима Есильского сельского округа" для выпаса поголовья скота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4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Кызылжарский сельского округа Астраханского района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Кызылжарскому сельскому округу имеется 20 985,4 га пастбищных угодий. Из них земли с/назначения -14 731,4 га. Земли запаса – 947,0 га. В черте населенных пунктов числится 5 307,0 га пастбищ, в том числе в с. Жана-Турмыс–2 602,0 га, с.Акимовка –1 451,0г а, с. Оксановка – 1 254,0 га. Пастбища -533,4 га передано в ГУ "Аппарат акима Кызылжарского сельского округа" для выпаса поголовья скота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 Новочеркасском,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Есильском, 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4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Острогорского сельского округа Астраханского района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Острогорскому сельскому округу имеется 9 652,0 га пастбищных угодий.Из них земли с/назначения -5 420,0 га Земли запаса – 2060,0 га. В черте населенных пунктов числится 2 172,0 га пастбищ, в том числе вс. Новый Колутон– 1 255,0 га, с.Каракол – 917,0га.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4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Первомайского сельского округа Астраханского района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Первомайскому сельскому округу имеется 14 331,7 га пастбищных угодий. Из них земли с/назначения - 10391,7 га. Земли запаса – 484,0 га. В черте населенных пунктов числится 3 456,0 га пастбищ, в том числе в с. Первомайка– 1 174,0 га, с.Лозовое – 632,0 га, с. Камышенка – 1 650,0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4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Николаевского сельского округа Астраханского района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Николаевскому сельскому округу имеется 22 659,3 га пастбищных угодий. Из них земли с/назначения -13 859,3 га. Земли запаса – 3907,0 га. В черте населенных пунктов числится - 4 893,0 га пастбищ, в том числе в с. Петровка– 2 547,0 га, с.Орнек –868,0 га, с.Жамбыл – 1 478,0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4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Староколутонского сельского округа Астраханского района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Староколутонскому сельскому округу имеется 17 232,7 га пастбищных угодий. Из них земли с/назначения -12979,7 га. Земли запаса – 1271,0 га. В черте населенных пунктов числится 2 982,0 га пастбищ, в том числе в с. Старый Колутон– 873,0 га, с.Енбек – 345,0 га, с. Ковыленка – 960,0га, с.Коскуль – 804,0 га. Пастбища - 2413,0 га передано в ГУ "Аппарат акима Староколутонского сельского округа" для выпаса поголовья скота населения.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5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Узункольского сельского округа Астраханского района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Узункольскому сельскому округу имеется 46 360,4 га пастбищных угодий.Из них земли с/назначения -19895,4 га. Земли запаса – 14862,0 га. В черте населенных пунктов числится -11 603,0 га пастбищ, в том числе в с. Узунколь– 7 623,0 га, с.Алгабас –2 007,0 га, с.Булакты – 1 973,0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5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Колутонского сельского округа Астраханского района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Колутонскому сельскому округу имеется 16 125,9 га пастбищных угодий. Из них земли с/назначения -7817,9. Земли запаса – 4373,0 га. В черте населенных пунктов числится 3935,0 га пастбищ, в том числе в с.Колутон – 2938,0 с. Берлик– 997,0 га. Пастбища -1591,9 га передано в ГУ "Аппарат акима Колутонского сельского округа" для выпаса поголовья скота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5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Жалтырского сельского округа Астраханского района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Жалтырскому сельскому округу имеется 21 881,5 га пастбищных угодий.Из них земли с/назначения -11788,2 га. Земли запаса – 1088,3 га. В черте населенных пунктов числится 9005,0 га пастбищ, в том числе в с. Жалтыр– 2781,0 га, с. Жарсуат– 2711,0 га ,с.Ягодное– 927,0 га, с.Акбеит– 2586,0 га. Пастбища -851,2 га, передано в ГУ "Аппарат акима Жалтырского сельского округа" для выпаса поголовья скота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5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пастбищеоборота, приемлемая для села Каменка Астраханского района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в селе Каменка имеется 6 216,8 га пастбищных угодий. Из них земли с/назначения -4413,8 га. Земли запаса – 416,0 га. В черте населенных пунктов числится 1 387,0 га пастбищ, в том числе в с. Каменка– 1 387,0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5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Астраханского сельского округа Астраханского района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– 47 904,1 га, внутренние границы – 9 565,0 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6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Новочеркасского сельского округа Астраханского района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-46 754,2 га, внутренние границы – 110 168,5 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6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Есильского сельского округа Астраханского района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- 110 168,5 га, внутренние границы – 7 757,3 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6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Кызылжарского сельского округа Астраханского района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-57 278,4 га, внутренние границы – 14 198,0 га.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 Кызылжарском,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 Николаевском,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Узункольском, Колутонском,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 села Каменка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2023 - 2024 годы</w:t>
            </w:r>
          </w:p>
        </w:tc>
      </w:tr>
    </w:tbl>
    <w:bookmarkStart w:name="z6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Острогорского сельского округа Астраханского района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-32 203,1 га, внутренние границы – 4 200,0га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6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Первомайского сельского округа Астраханского района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-70 209,8 га, внутренние границы – 10 251,7 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7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Николаевского сельского округа Астраханского района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- 55 608,8 га, внутренние границы – 14 268,3 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7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Староколутонского сельского округа Астраханского района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-49 709,6 га, внутренние границы – 11 786,7 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 села Каменка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Астраханского района на 2023 - 2024 годы</w:t>
            </w:r>
          </w:p>
        </w:tc>
      </w:tr>
    </w:tbl>
    <w:bookmarkStart w:name="z7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Узункольского сельского округа Астраханского района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-89 606,7 га, внутренние границы – 20 740,3 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7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Колутонского сельского округа Астраханского района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-34 305,5 га, внутренние границы – 7 818,0 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7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Жалтырского сельского округа Астраханского района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-50 420,4 га, внутренние границы – 12 210,0 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8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Каменка Астраханского района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 -23 129, 2 га, внутренние границы – 5 263,7 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8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животное: крупный рогатый скот – 100 литров, лошади – 80 литров, мелкий рогатый скот - 10 литров.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Start w:name="z8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Астраханского сельского округа Астраханского района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8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Новочеркасского сельского округа Астраханского района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8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Есильского сельского округа Астраханского района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8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Кызылжарского сельского округа Астраханского района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91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Острогорского сельского округа Астраханского района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93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Первомайского сельского округа Астраханского района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95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Николаевского сельского округа Астраханского района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97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Староколутонского сельского округа Астраханского района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9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Узункольского сельского округа Астраханского района</w:t>
      </w:r>
    </w:p>
    <w:bookmarkEnd w:id="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0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Колутонского сельского округа Астраханского района</w:t>
      </w:r>
    </w:p>
    <w:bookmarkEnd w:id="5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03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Жалтырского сельского округа Астраханского района</w:t>
      </w:r>
    </w:p>
    <w:bookmarkEnd w:id="5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05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села Каменка Астраханского района</w:t>
      </w:r>
    </w:p>
    <w:bookmarkEnd w:id="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07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перемещение его на предоставляемые пастбища Астраханского сельского округа Астраханского района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09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перемещение его на предоставляемые пастбища Новочеркасского сельского округа Астраханского района</w:t>
      </w:r>
    </w:p>
    <w:bookmarkEnd w:id="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11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перемещение его на предоставляемые пастбища Николаевского сельского округа Астраханского района</w:t>
      </w:r>
    </w:p>
    <w:bookmarkEnd w:id="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 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13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перемещение его на предоставляемые пастбища Узункольского сельского округа Астраханского района</w:t>
      </w:r>
    </w:p>
    <w:bookmarkEnd w:id="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15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перемещение его на предоставляемые пастбища Колутонского сельского округа Астраханского района</w:t>
      </w:r>
    </w:p>
    <w:bookmarkEnd w:id="5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17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перемещение его на предоставляемые пастбища Жалтырского сельского округа Астраханского района</w:t>
      </w:r>
    </w:p>
    <w:bookmarkEnd w:id="6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19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перемещение его на предоставляемые пастбища села Каменка Астраханского района</w:t>
      </w:r>
    </w:p>
    <w:bookmarkEnd w:id="6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21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Астраханском сельском округе Астраханского района</w:t>
      </w:r>
    </w:p>
    <w:bookmarkEnd w:id="6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23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Новочеркасском сельском округе Астраханского района</w:t>
      </w:r>
    </w:p>
    <w:bookmarkEnd w:id="6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25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Есильском сельском округе Астраханского района</w:t>
      </w:r>
    </w:p>
    <w:bookmarkEnd w:id="6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27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Кызылжарском сельском округе Астраханского района</w:t>
      </w:r>
    </w:p>
    <w:bookmarkEnd w:id="6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29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Острогорском сельском округе Астраханского района</w:t>
      </w:r>
    </w:p>
    <w:bookmarkEnd w:id="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31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Первомайском сельском округе Астраханского района</w:t>
      </w:r>
    </w:p>
    <w:bookmarkEnd w:id="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33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Николаевском сельском округе Астраханского района</w:t>
      </w:r>
    </w:p>
    <w:bookmarkEnd w:id="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35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Староколутонском сельском округе Астраханского района</w:t>
      </w:r>
    </w:p>
    <w:bookmarkEnd w:id="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37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Узункольском сельском округе Астраханского района</w:t>
      </w:r>
    </w:p>
    <w:bookmarkEnd w:id="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39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Колутонском сельском округе Астраханского района</w:t>
      </w:r>
    </w:p>
    <w:bookmarkEnd w:id="7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4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Жалтырском сельском округе Астраханского района</w:t>
      </w:r>
    </w:p>
    <w:bookmarkEnd w:id="7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43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расположенных в селе Каменка Астраханского района</w:t>
      </w:r>
    </w:p>
    <w:bookmarkEnd w:id="7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Астраханском,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Новочеркасском, Есильском,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Острогорском, Первомайском,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Николаевском,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Староколутонском,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Узункольском, Колутонском,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Жалтырском сельских округах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Каменка Астраханского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на 2023 - 2024 годы</w:t>
            </w:r>
          </w:p>
        </w:tc>
      </w:tr>
    </w:tbl>
    <w:bookmarkStart w:name="z145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Астраханский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Новочеркасский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Острогорский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Староколутонс-кий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Узункольский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Колутонский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Жалтырский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с.Каменка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