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766" w14:textId="9100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июля 2023 года № 8С-7-3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2023 - 2024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8С-7-3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на 2023-2024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Астраханского района в разрезе категорий земель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на 2023-2024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69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Узункольском, Колутонском, Жалтырском сельских округах и села Каменка Астраханского района на 2023-2024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сформированным по видам и половозрастным группам сельскохозяйственных животных, сведений о формировании поголовья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Астраханском районе имеются 12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Астраханского сельского округа 49 140,5 га, из них пашни – 22 466,0 га, пастбищные земли – 10 739,0 га, сенокосные угодья – 3 192,0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36 397,0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5337,5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3 297,6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905,0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3 203,4 га, в том числе пастбищ -1 502,4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Астраханского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Астраханского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Астраханском сельском округе насчитывается (личное подворье населения и поголовье ТОО, КХ) крупного рогатого скота 3730 голов, мелкого рогатого скота 5664 головы, 2 385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Астраханка: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1 661 голова, в том числе коров 448 голов, мелкого рогатого скота 5 297 голов, 669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2 366,0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Таволжанка: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422 головы, в том числе коров 187 голов, мелкого рогатого скота 92 головы, 310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Жанаберлик: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51 голова, в том числе коров 34 головы, мелкого рогатого скота 50 голов, 1 голова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Астраханского сельского округа составляет: крупного рогатого скота 1596 голов, мелкого рогатого скота 225 голов, 1405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10 336,0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имеются всего 16 401,4 га пастбищных угодий, в том числе земли запаса – 1 502,4 га. В черте населенных пунктов числится 4 160,0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Астраханском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Новочеркасский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Новочеркасского сельского округа 47 429,9 га, из них пашни – 26 004,0 га, пастбищные земли – 13 122,8 га, сенокосные угодья – 702,0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39 828,8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5 241,3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483,0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1 874,5 га, в том числе пастбищ – 1120,0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Новочеркасского сельского округа расположена в зоне резко-континентального засушливого климата. Континентальность климата обусловлена переносом континентальных воздушных масс из Центральной Сибири и удаленностью от районов активной циклонической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чаще всего встречаются темно-каштановые маломощные и лугово-каштановые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Новочеркасском сельском округе насчитывается (личное подворье населения и поголовье ТОО, КХ) крупного рогатого скота 3426 голов, мелкого рогатого скота 3 378 голов, 1 242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Новочеркасское: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1 197 голов, в том числе коров 361 голова, мелкого рогатого скота 1 874 головы, 273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1 726,0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Приишимка: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280 голов, в том числе коров 113 голов, мелкого рогатого скота 0 голов, 82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830,0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Ондирис: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642 головы, в том числе коров 194 голов, мелкого рогатого скота 1 504 голов, 234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1 824,0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Новочеркасского сельского округа составляет: крупного рогатого скота 1307 голов, 702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12 417,8 га. Для обеспечения сельскохозяйственных животных по Новочеркасскому сельскому округу имеются всего 18 622,8 га пастбищных угодий, в том числе земли запаса–1120,0 га. В черте населенных пунктов числится 4 380,0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Новочеркасском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Есильский сельский округ. В округе имеются 3 сельских населенных пункта. Общая площадь территории Есильского сельского округа 106 379,9 га, из них пашни – 87 529,1 га, пастбищные земли – 8 281,2 га, сенокосные угодья – 240,0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96 052,0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6 216,9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1 969,0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2 142,0 га, в том числе пастбищ – 1102,0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Есильского сельского округа характеризуется континентальностью. Она выражается в суровости зимы, высоких летних температурах, больших годовых и суточных амплитудах температур воздуха и малом количестве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почвенному покрову землепользование Есильского сельского округа относится к зоне каштановых почв. Однако, наряду с зональными темно-каштановыми почвами имеются почвы интрозонального типа – луговые, лугово-болотные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Есильском сельском округе насчитывается (личное подворье населения и поголовье ТОО, КХ) крупного рогатого скота 2 140 голов, мелкого рогатого скота 1689 голов, 607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Зеленое: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664 голов, в том числе коров 225 голов, мелкого рогатого скота 268 голов, 74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764,0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Шиликты: крупного рогатого скота 513 голов, в том числе коров 153 голов, мелкого рогатого скота 908 голов, 119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1 050,0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Степное: крупного рогатого скота 666 голов, в том числе коров 277 голов, мелкого рогатого скота 321 голов, 208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2 120,0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Есильского сельского округа составляет: крупного рогатого скота 297 голов, мелкого рогатого скота 192 голов, 206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7 473,2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имеются всего 13317,2 га пастбищных угодий, в том числе земли запаса –1102,0 га. В черте населенных пунктов числится 3 934,0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Есильском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Кызылжарский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Кызылжарского сельского округа 56 692,0 га, из них пашни – 28 862,5 га, пастбищные земли – 14 731,4 га, сенокосные угодья – 3 190,7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46 784,6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6 150,3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1 442,0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2 315,0 га, в том числе пастбищ -947,0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Кызылжарского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Кызылжарского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Кызылжарском сельском округе насчитывается (личное подворье населения и поголовье ТОО, КХ) крупного рогатого скота 2354 голов, мелкого рогатого скота 2 498 голов, 569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Жана-Турмыс: крупного рогатого скота 826 голов, в том числе коров 513 голов, мелкого рогатого скота 1 558 голов, 319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2 602,0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Акимовка: крупного рогатого скота 209 голов, в том числе коров 151 голов, мелкого рогатого скота 227 голов, 50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1 451,0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Оксановка: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166 голов, в том числе коров 113 голов, мелкого рогатого скота 281 голов, 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Кызылжарского сельского округа составляет: крупного рогатого скота 1 153 голов, мелкого рогатого скота 432 голов, 192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14 731,4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сельскому округу имеются всего 20 985,4 га пастбищных угодий, в том числе земли запаса - 947,0 га. В черте населенных пунктов числится 5 307,0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Кызылжарском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Острогорский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Острогорского сельского округа 35 674,2 га, из них пашни – 21 358,5 га, пастбищные земли – 5 420,0 га, сенокосные угодья – 1 882,0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28 660,5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3 670,2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2 951,5 га в том числе земли пастбищ -2060,0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Острогорского сельского округа расположена в умеренно засушливой зоне. Главной чертой климата является его резкая континентальность, которая выражается в резких колебаниях суточных и сезонных температур, высокой сухости воздуха, небольшим количеством осадков. Зима отличается частыми оттепелями, весна бурная, быстро сменяющаяся жарким продолжительным летом.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Острогорского сельского округа лежит на границе зоны южных и темно-каштановых почв. Почвенный покров неоднороден, зависит от различных видов и элементов рельефа, почвообразующих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Острогорском сельском округе насчитывается (личное подворье населения и поголовье ТОО, КХ) крупного рогатого скота 3 365 голов, мелкого рогатого скота 3 383 головы, 567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849 голов, в том числе коров 342 головы, мелкого рогатого скота 1 441 голов, 348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350 голов, в том числе коров 91 головы, мелкого рогатого скота 1 290 голов, 153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917,0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Острогорского сельского округа составляет: крупного рогатого скота 2166 голов, мелкого рогатого скота 652 голова, 66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5 420,0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Острогорскому сельскому округу имеются всего 9 652,0 га пастбищных угодий в том числе земли запаса – 2060,0 га. В черте населенных пунктов числится 2 172,0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Острогорском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Первомайский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Первомайского сельского округа 70 839,2 гектар, из них пашни – 52 146,0 гектар, пастбищные земли – 10 391,7 гектар, сенокосные угодья – 818,2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63 355,9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4 705,0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65,4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559,0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2 154,0 га, в том числе пастбищ – 484,0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Первомайского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Первомайского сельского округа расположено в зоне сухих степей, где наибольшее распространение получили луговые типичные, луговые солонцеватые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Первомайском сельском округе насчитывается (личное подворье населения и поголовье ТОО, КХ) крупного рогатого скота 3 130 голов, мелкого рогатого скота 2 043 голов, 478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Первомайка: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820 голов, в том числе коров 347 голов, мелкого рогатого скота 871 голов, 234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1 174,0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Лозовое: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291 голов, в том числе коров 121 голов, мелкого рогатого скота 15 голов, 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632,0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Камышенка: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166 голов, в том числе коров 102 головы, мелкого рогатого скота 742 голов, 122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1 650,0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Первомайского сельского округа составляет: крупного рогатого скота 1 853 голов, мелкого рогатого скота 415 голов, 85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9 940,7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Первомайскому сельскому округу имеются всего 14 331,7 га пастбищных угодий в том числе земли запаса – 484,0 га. В черте населенных пунктов числится 3 456,0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Николаевский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Николаевского сельского округа 55 569,6 гектар, из них пашни – 29 963,0 га, пастбищные земли – 13 859,3 га, сенокосные угодья – 826,6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44 649,0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5 397,7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765,0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4 716,0 га, в том числе пастбищ – 3907,0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Николаевского сельского округа расположена в умеренно засушливой зоне. Главной чертой климата является его континентальность, выражающаяся в резких скачках сезонных и суточных температур.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Николаевского сельского округа сложено суглинистыми супесчаными и гравийно-галечными аллювиальными грунтами, лежащими на третичных глинах, а местами на твердых палеозойных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Николаевском сельском округе насчитывается (личное подворье населения и поголовье ТОО, КХ) крупного рогатого скота 4072 голов, мелкого рогатого скота 3166 голов, 907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Петровка: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1 098 голов, в том числе коров 203 голов, мелкого рогатого скота 1 115 голов, 306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2 547,0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Орнек: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545 голов, в том числе коров 149 голов, мелкого рогатого скота 858 голов, 140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868,0га.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Жамбыл: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952 голов, в том числе коров 187 головы, мелкого рогатого скота 802 голов, 201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1 478,0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Николаевского сельского округа составляет: крупного рогатого скота 1 477 голов, мелкого рогатого скота 391 голов, 240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13 034,3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Николаевскому сельскому округу имеются всего 22 659,3 га пастбищных угодий, в том числе земли запаса – 3907,0 га. В черте населенных пунктов числится 4 893,0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Николаевском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Староколутонский сельский округ. В округе имеются 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Староколутонского сельского округа 48 655,6 га, из них пашни – 21 496,0 га, пастбищные земли – 12 979,7 га, сенокосные угодья – 6 882,0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41 357,7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3 661,9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1204,0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2 432,0 га в том числе пастбищ – 1271,0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Староколутонского сельского округа расположена в зоне резко-континентального климата, для которого характерна засушливость весенне-летнего периода, высокие летние и низкие зимние температуры, недостаточное и неустойчивое по годам количество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Староколутонского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Староколутонском сельском округе насчитывается (личное подворье населения и поголовье ТОО, КХ) крупного рогатого скота 3314 голов, мелкого рогатого скота 4 211 голов, 632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Старый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633 голов, в том числе коров 276 голов, мелкого рогатого скота 1 271 голов, 221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65 голов, в том числе коров 49 голов, мелкого рогатого скота 833 голов, 221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345,0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Ковыленка: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444 голов, в том числе коров 114 голов, мелкого рогатого скота 1 276 голов, 96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960,0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Коскуль: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202 голов, в том числе коров 43 головы, мелкого рогатого скота 804 голов, 64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804,0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Староколутонского сельского округа составляет: крупного рогатого скота 1 970 голов, 27 голов мелкого рогатого скота, 30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12 979,7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Староколутонскому сельскому округу имеются всего 17 232,7 га пастбищных угодий, в том числе земли запаса – 1271,0 га. В черте населенных пунктов числится 2 982,0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Староколутонском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Узункольский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Узункольского сельского округа 156 255,1 га, из них пашни – 95 434,1 га, пастбищные земли – 19 895,4 га, сенокосные угодья – 6020,0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121 351,2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12 770,8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3 424,0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18 709,1 га, в том числе пастбищ – 14862,0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Узункольского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Узункольского сельского округа расположено в зоне сухих степей. Наибольшее распространение на территории землепользования получили каштановые карбонатные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Узункольском сельском округе насчитывается (личное подворье населения и поголовье ТОО, КХ) крупного рогатого скота 1 770 голов, мелкого рогатого скота 2 307 голов, 268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Узунколь: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797 голов, в том числе коров 236 головы, мелкого рогатого скота 481 голов, 130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7 623,0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288 голов, в том числе коров 60 голов, мелкого рогатого скота 468 голов, 42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2 007,0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Булакты: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274 голов, в том числе коров 78 голов, мелкого рогатого скота 189 голов, 3 головы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1 973,0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Узункольского сельского округа составляет: крупного рогатого скота 411 голов, мелкого рогатого скота 1 169 голов, 93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19 815,4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Узункольскому сельскому округу имеются всего 46 360,4 га пастбищных угодий, в том числе земли запаса – 14 862,0 га. В черте населенных пунктов числится 11 603,0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Узункольском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Колутонский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Колутонского сельского округа 34 305,5 га, из них пашни – 11 007,0 га, пастбищные земли – 7818,0 га, сенокосные угодья – 4065,0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22 890,6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4 156,0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952,0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6 307,0 га, в том числе пастбищ – 4 373,0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Колутонского сельского округа расположена в зоне резко-континентального климата, для которого характерна засушливость весенне-летнего периода, высокие летние и низкие зимние температуры, недостаточное и неустойчивое по годам количество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Колутонского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Колутонском сельском округе насчитывается (личное подворье населения и поголовье ТОО, КХ) крупного рогатого скота 3 314 голов, мелкого рогатого скота 4 211 голов, 632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1146 голов, в том числе коров 409 голов, мелкого рогатого скота 2457 голов, 517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2938,0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356 голов, в том числе коров 140 голов, мелкого рогатого скота 596 голов, 43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997,0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Колутонского сельского округа составляет: крупного рогатого скота 1 881 голов, 27 голов мелкого рогатого скота, 30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7817,9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Колутонскому сельскому округу имеются всего - 16 125,9 га пастбищных угодий, в том числе земли запаса – 4373,0 га. В черте населенных пунктов числится 3 935,0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Колутонском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Жалтырский сельский округ. В округе имеются 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Жалтырского сельского округа 49 507,4 га, из них пашни – 17 357,0 га, пастбищные земли – 11 788,2 га, сенокосные угодья – 3796,7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32 941,9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11 563,2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801,4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–502,0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3 698,9 га в том числе пастбищ – 1088,3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Жалтырского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Жалтырского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Жалтырском сельском округе насчитывается (личное подворье населения и поголовье ТОО, КХ) крупного рогатого скота 2980 голов, мелкого рогатого скота 10 463 голов, 1277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Жалтыр: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724 голов, в том числе коров 335 голов, мелкого рогатого скота 1776 голов, 345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2 781,0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Акбеит: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- 0 голов, в том числе коров - 0 головы, мелкого рогатого скота 81 голов, 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-2 586,0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427 голов, в том числе коров 181 голов, мелкого рогатого скота 612 голов, 299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2 711,0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Ягодное: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66 голов, в том числе коров 40 голов, мелкого рогатого скота 187 голов, 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927,0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Жалтырского сельского округа составляет: крупного рогатого скота 2 980 голов, мелкого рогатого скота 7 807 голов, 625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11 788,2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Жалтырском сельском округе имеются всего 21 881,5 га пастбищных угодий, в том числе земли запаса –1 088,3 га. В черте населенных пунктов числится 9 005,0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Жалтырском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Округ села Каменка. В округе имеется 1 (один)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округа села Каменка 22 629,2 га, из них пашни – 14 978,0 га, пастбищные земли – 4 413,8 га, сенокосные угодья – 378,0 га.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19 769,8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2 044,4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145,0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653,0 га, в том числе пастбищ – 416,0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округа села Каменка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округа села Каменка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округе села Каменка насчитывается (личное подворье населения и поголовье ТОО, КХ) крупного рогатого скота 582 голов, мелкого рогатого скота 381голов, 97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564 голов, в том числе коров 235 голов, мелкого рогатого скота 381 голов, 84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1 387,0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округа села Каменка составляет: крупного рогатого скота 18 голов,13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3 823,8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округу села Каменка имеются всего 6 216,8 га пастбищных угодий, в том числе земли запаса –416,0 га. В черте населенных пунктов числится 1 387,0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села Каменка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Астраханского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Новочеркасского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Кызылжарского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Острогорского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Первомайского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Николаевского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Староколутонского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Колутонского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Жалтырского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Каменка Астраханского района в разрезе категорий земель землепользователей на основании правоустанавливающих документов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Астраханского, Новочеркасского, Есильского, Кызылжарского, Острогорского, Первомайского, Николаевского, Староколутонского, Узункольского, Колутонского,Жалтырского сельских округов и села Каменка Астраханского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землепользователя на карте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Кыздарбек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Бопежанов Канатай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Жаган Женис Жылкайдарулы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Сембай Аренович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Амангельды Рахимович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Ерлан Тембергенович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Дамиль Тургынбаевна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Жандос Дюсембаевич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Груднин Владимир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Зарудняя Лилия Феликсовна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 Вера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Мисюрин Владимир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Фогельзанг Анатолий Феликсович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"AkHilal"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"Merkitagro"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Отан"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"Кайнар-Агро-11"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№6"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Астраханского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 : 10336,0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"Алмаз Грейн"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Винетта"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"Федоренко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Новочеркасского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12 417,8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Валерий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Виктор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Присяжный Станислав Казимирович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Кужатовна, крестьянское хозяйств "Капаров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Болехан Жукенович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 Алексей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Мазурок Виталий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Наубетов Рашид Кабдуалиевич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Умурбек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Мадуахасов Кайрат Нургалиевич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Армия Таукенович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Уалихан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Богинский Юрии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Босин Виктор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ответственностью"Кайнар-Агро11"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"СХТ Шиликты"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Деметра"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"Экспресс-Агро"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Жакия Жаканович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"Ядрен"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"Капар М.К"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Есильского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7 473,2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Шагырова Каншаим Джилкайдаровна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 Сиитов Кадылбек Заманбекович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Кызылжар"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 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Алмаз -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Кызылжарского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14 731,4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Темирбек Кабдуалиевич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Авхад Омарович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Утельбай Жасуланович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Мухамедали Шакиратович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Бауыржан Тулеуович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Арман Шертаевич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Куаныш Габдулкамалович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Ахмет Гадильбекович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Махмет Гадильбекович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Казихан Гадильбекович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Жандос Ногерович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"Острогорский"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"Достык-06"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"Абзал Бидай"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5420,0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Бадзиев Муслим Баширович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Квапиш Галина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Беркут"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"Есіл"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 Тау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"Галина 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9 940,7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Ильдыбаев Айткен Кожасович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Иванович, крестьянское хозяйство "Ксения"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Коох Александр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Орынбек Букабаевич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Абу-Башир Магомедович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Руслан Сайдаевич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Ергали Копеевич, крестьянское хозяйство "Жулдыз"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Казиз Кабдуллинович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Хазимурат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Оразалы Камалканович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Сагинбеков Нурлыбек Саттарович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"Алмаз-Грейн"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"Гранит-Петровка"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"Нан-2005"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 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"Родина"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"Озеро Надежды"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"Есіл"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 Траст"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Плюс 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"Хали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"Алтай"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13 034,3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Кенжеболат Джабыспаевич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Кобка Борис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Далбай Карбаевич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Умсынган Каиржановна, крестьянское хозяйство "Еламан"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Колутон-04"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Кадас"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Староколутонского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12979,7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Аман Галымжанович, крестьянское хозяйство "Асель"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Сейтгалиев Ришад Галимханович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Уахитжанов Турсунбек Муратбекович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Жоргабаев Сарсентай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Махмадьяров Саидахмет Ерович, крестьянское хозяйство "Дастан"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"Байрус" Аралбаев Ануар Хасенович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"Избасаров 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"Дурус"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19815,4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Жаксыгельды Асылбекович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Бейсен Кабдулхамитович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Жанат Комарович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Виталий Анисимович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Тлеумбет Нурханбет Токмаганбетулы "Едіге"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Сембай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Аугалиев Рамазан Елемесович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Багдат Серикбаевна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Рустам Рыспаевич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Джанзакова Акбота Абдуллаевна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"Толкынколь"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ТОО"СХП Ақ-Жол"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"Ырысты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"Бірлік-С"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Astik"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Колутонского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7 817,9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Кайрат Аллабергенович КХ "Рахмет"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Абельдинов Ченгиз Бекболатович "Союз ветеранов Афганистана"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Бауржан Идаятович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Ербол Макышевич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Джамбул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Жадаев Канат Азимович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Куат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Саркыт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Талгат Сабитханович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Алексей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Аскар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Марат Каримжанович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Бауржан Асипович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"Достык-06"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Колутон-04"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Октябрьское"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"Терлой"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Жалтырского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11 788,2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Александр Константинович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Геннадий Валентинович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Фаиль Артур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"Байду-Агро"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"Сарымсакты"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 Т&amp;M"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 3 823,8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Колутонском, Жалтырском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Астраханского, Новочеркасского, Есильского, Кызылжарского, Острогорского, Первомайского, Николаевского, Староколутонского, Узункольского, Колутонского, Жалтырского сельских округов и села Каменка Астраханского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 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 -осенний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Астраханского сельского округа Астраханского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имеется 16 401,4 га пастбищных угодий. Из них земли с/назначения -10 739,0 га. Земли запаса –1 502,4 га. В черте населенных пунктов числится 4 160,0 га пастбищ, в том числе в с. Астраханка -2 366,0 га, с.Таволжанка – 898,0 га, с.Жанаберлик – 896,0 га. Пастбища -1122,0 га передано в ГУ "Аппарат акима Астраханского сельского округа" для выпаса поголовья скота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Новочеркасского сельского округа Астраханского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Новочеркасскому сельскому округу имеется 18 622,8 га пастбищных угодий. Из них земли с/назначения -13122,8 га. Земли запаса –1 120,0 га. В черте населенных пунктов числится 4 380,0 га пастбищ, в том числе в с. Новочеркасское -1 726,0 га, с.Приишимка – 830,0га, с.Ондирис – 1 824,0 га. Пастбища -1901,8 га передано в ГУ "Аппарат акима Новочеркасского сельского округа" для выпаса поголовья скота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Есильского сельского округа Астраханского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имеется 13 317,2 га пастбищных угодий.Из них земли с/назначения - 8281,2 га. Земли запаса – 1102,0 га. В черте населенных пунктов числится 3 934,0 га пастбищ, в том числе в с. Зеленое– 739,0 га, с.Шиликты – 1 050,0га, с. Степное– 2 120,0 га. Пастбища -538,9 га передано в ГУ "Аппарат акима Есильского сельского округа" для выпаса поголовья скота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Кызылжарский сельского округа Астраханского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сельскому округу имеется 20 985,4 га пастбищных угодий. Из них земли с/назначения -14 731,4 га. Земли запаса – 947,0 га. В черте населенных пунктов числится 5 307,0 га пастбищ, в том числе в с. Жана-Турмыс–2 602,0 га, с.Акимовка –1 451,0г а, с. Оксановка – 1 254,0 га. Пастбища -533,4 га передано в ГУ "Аппарат акима Кызылжарского сельского округа" для выпаса поголовья скота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 Новочеркасском,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Есильском, 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Острогорского сельского округа Астраханского района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Острогорскому сельскому округу имеется 9 652,0 га пастбищных угодий.Из них земли с/назначения -5 420,0 га Земли запаса – 2060,0 га. В черте населенных пунктов числится 2 172,0 га пастбищ, в том числе вс. Новый Колутон– 1 255,0 га, с.Каракол – 917,0га.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Первомайского сельского округа Астраханского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Первомайскому сельскому округу имеется 14 331,7 га пастбищных угодий. Из них земли с/назначения - 10391,7 га. Земли запаса – 484,0 га. В черте населенных пунктов числится 3 456,0 га пастбищ, в том числе в с. Первомайка– 1 174,0 га, с.Лозовое – 632,0 га, с. Камышенка – 1 650,0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Николаевского сельского округа Астраханского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Николаевскому сельскому округу имеется 22 659,3 га пастбищных угодий. Из них земли с/назначения -13 859,3 га. Земли запаса – 3907,0 га. В черте населенных пунктов числится - 4 893,0 га пастбищ, в том числе в с. Петровка– 2 547,0 га, с.Орнек –868,0 га, с.Жамбыл – 1 478,0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Староколутонского сельского округа Астраханского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Староколутонскому сельскому округу имеется 17 232,7 га пастбищных угодий. Из них земли с/назначения -12979,7 га. Земли запаса – 1271,0 га. В черте населенных пунктов числится 2 982,0 га пастбищ, в том числе в с. Старый Колутон– 873,0 га, с.Енбек – 345,0 га, с. Ковыленка – 960,0га, с.Коскуль – 804,0 га. Пастбища - 2413,0 га передано в ГУ "Аппарат акима Староколутонского сельского округа" для выпаса поголовья скота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Узункольского сельского округа Астраханского района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Узункольскому сельскому округу имеется 46 360,4 га пастбищных угодий.Из них земли с/назначения -19895,4 га. Земли запаса – 14862,0 га. В черте населенных пунктов числится -11 603,0 га пастбищ, в том числе в с. Узунколь– 7 623,0 га, с.Алгабас –2 007,0 га, с.Булакты – 1 973,0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Колутонского сельского округа Астраханского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Колутонскому сельскому округу имеется 16 125,9 га пастбищных угодий. Из них земли с/назначения -7817,9. Земли запаса – 4373,0 га. В черте населенных пунктов числится 3935,0 га пастбищ, в том числе в с.Колутон – 2938,0 с. Берлик– 997,0 га. Пастбища -1591,9 га передано в ГУ "Аппарат акима Колутонского сельского округа" для выпаса поголовья скота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Жалтырского сельского округа Астраханского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Жалтырскому сельскому округу имеется 21 881,5 га пастбищных угодий.Из них земли с/назначения -11788,2 га. Земли запаса – 1088,3 га. В черте населенных пунктов числится 9005,0 га пастбищ, в том числе в с. Жалтыр– 2781,0 га, с. Жарсуат– 2711,0 га ,с.Ягодное– 927,0 га, с.Акбеит– 2586,0 га. Пастбища -851,2 га, передано в ГУ "Аппарат акима Жалтырского сельского округа" для выпаса поголовья скота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села Каменка Астраханского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селе Каменка имеется 6 216,8 га пастбищных угодий. Из них земли с/назначения -4413,8 га. Земли запаса – 416,0 га. В черте населенных пунктов числится 1 387,0 га пастбищ, в том числе в с. Каменка– 1 387,0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Астраханского сельского округа Астраханского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47 904,1 га, внутренние границы – 9 565,0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Новочеркасского сельского округа Астраханского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-46 754,2 га, внутренние границы – 110 168,5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Есильского сельского округа Астраханского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- 110 168,5 га, внутренние границы – 7 757,3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Кызылжарского сельского округа Астраханского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-57 278,4 га, внутренние границы – 14 198,0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 Кызылжарском,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 Николаевском,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Узункольском, Колутонском,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 села Каменка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Острогорского сельского округа Астраханского района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-32 203,1 га, внутренние границы – 4 200,0га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Первомайского сельского округа Астраханского района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-70 209,8 га, внутренние границы – 10 251,7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Николаевского сельского округа Астраханского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- 55 608,8 га, внутренние границы – 14 268,3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Староколутонского сельского округа Астраханского района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-49 709,6 га, внутренние границы – 11 786,7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 села Каменка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2023 - 2024 годы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Узункольского сельского округа Астраханского района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-89 606,7 га, внутренние границы – 20 740,3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Колутонского сельского округа Астраханского района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-34 305,5 га, внутренние границы – 7 818,0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Жалтырского сельского округа Астраханского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-50 420,4 га, внутренние границы – 12 210,0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Каменка Астраханского района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-23 129, 2 га, внутренние границы – 5 263,7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животное: крупный рогатый скот – 100 литров, лошади – 80 литров, мелкий рогатый скот - 10 литров.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Астраханского сельского округа Астраханского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Новочеркасского сельского округа Астраханского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Есильского сельского округа Астраханского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Кызылжарского сельского округа Астраханского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Острогорского сельского округа Астраханского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Первомайского сельского округа Астраханского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Николаевского сельского округа Астраханского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Староколутонского сельского округа Астраханского района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Узункольского сельского округа Астраханского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0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Колутонского сельского округа Астраханского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Жалтырского сельского округа Астраханского района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села Каменка Астраханского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Астраханского сельского округа Астраханского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Новочеркасского сельского округа Астраханского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1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Николаевского сельского округа Астраханского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Узункольского сельского округа Астраханского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Колутонского сельского округа Астраханского района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Жалтырского сельского округа Астраханского района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села Каменка Астраханского района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Астраханском сельском округе Астраханского района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Новочеркасском сельском округе Астраханского района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Есильском сельском округе Астраханского района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2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Кызылжарском сельском округе Астраханского района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Острогорском сельском округе Астраханского района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Первомайском сельском округе Астраханского района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Николаевском сельском округе Астраханского района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Староколутонском сельском округе Астраханского района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Узункольском сельском округе Астраханского района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Колутонском сельском округе Астраханского района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Жалтырском сельском округе Астраханского района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4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селе Каменка Астраханского района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Острогорском, Первомайском,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Узункольском, Колутонском,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Жалтырском сельских округах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Каменка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2023 - 2024 годы</w:t>
            </w:r>
          </w:p>
        </w:tc>
      </w:tr>
    </w:tbl>
    <w:bookmarkStart w:name="z1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Староколутонс-кий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