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48b" w14:textId="f6e8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ноября 2023 года № 8С 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183404),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не предоставляются административным государственным служащим корпуса "Б",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