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1a242" w14:textId="6f1a2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Атбасарскому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Атбасарского районного маслихата Акмолинской области от 30 июня 2023 года № 8С 6/4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Атбасарский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Атбасарскому району на 2023-2024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Атбасарского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Н.Рахимов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№ 8С 6/4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Атбасарскому району 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Атбасарскому району на 2023-2024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Атбасарского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Атбасарского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13-3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15-1</w:t>
      </w:r>
      <w:r>
        <w:rPr>
          <w:rFonts w:ascii="Times New Roman"/>
          <w:b w:val="false"/>
          <w:i w:val="false"/>
          <w:color w:val="000000"/>
          <w:sz w:val="28"/>
        </w:rPr>
        <w:t>,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8-8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10-2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13-4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13-5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12-9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16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12-12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12-14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территории Атбасарского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 - 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предоставляемых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Атбасарского района – 1 063 495,9 гектар, в том числе: пашни – 496 016,9 гектар, многолетние насаждения – 231,0 гектар, залежи – 13 206,9 гектар, сенокосов – 38 280,0 гектар, пастбищные земли – 477 025,3 гектар, из них улучшенных – 68 438,0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868 971,3 гектар сельхозугодий, залежи – 903,0 гектар, сенокосов – 33 200,0 гектар, пастбищ – 343 405,3 гектар, из них улучшенных – 63 490,0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Атбасарскому числится 174, занимают общую площадь сельхозугодий – 88 520,0 гектар, в том числе пашни – 62 107,0 гектар, сенокосы – 2 600,0 гектар, пастбищ – 23 626,0 гектар, из них улучшенных – 10 594,0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Атбасарскому району числится 79, занимают общую площадь сельхозугодий – 780 451,3 гектар, в том числе пашни – 429 285,0 гектар, сенокосы – 30 600,0 гектар, пастбищ – 319 779,3 гектар, из них улучшенных – 52 896,0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89 637,8 гектар (30 населенных пункта);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5 153,8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6 577,0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93 156,0 гектар, в том числе многолетних насаждений – 1,0 гектар, залежи – 12 207,9 гектар, сенокосов – 4 167,0 гектар, пастбищ – 60 264,0 гектар, из них улучшенных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Атбасарского района расположен в зоне засушливых степей, где получил распространение дерновый тип почвообразования, а зональными почвами являются темно-каштановые.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Атбасарском районе насчитывается общее поголовье крупного рогатого скота 26 095 голов, из них маточное поголовье 15 644 голов, мелкого рогатого скота 45 745 голов, 14 418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Атбасарскому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8,5 гектар на 1 голову, для МРС – 1,7 гектар на 1 голову, для лошадей – 10,2 гектар на 1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Атбасарского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Атбасарского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Атбасарскому району составляют 491509,3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337913,3 гектар, на землях населенных пунктов 70727 гектар, на землях запаса 82869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села Борисовка Атбасарского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Борисовка Атбасарского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Борисовка Атбасарского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села Новосельское Атбасарского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Новосельское Атбасарского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Новосельское Атбасарского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сельского округа Акана Курманова Атбасарского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сельского округа Акана Курманова Атбасарского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Акана Курманова Атбасарского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Бастау Атбасарского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Бастау Атбасарского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Бастау Атбасарского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Полтавского сельского округа Атбасарского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Полтавского сельского округа Атбасарского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Полтавского сельского округа Атбасарского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Покровка Покровского сельского округа Атбасарского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Садовое Покровского сельского округа Атбасарского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Садовое Покровского сельского округа Атбасарского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Покровка Покровского сельского округа Атбасарского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селаСадовое Покровского сельского округа Атбасарского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Садовое Покровского сельского округа Атбасарского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Покровка Покровского сельского округа Атбасарского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Садовое Покровского сельского округа Атбасарского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Садовое Покровского сельского округа Атбасарского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Макеевского сельского округа Атбасарского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Макеевского сельского округа Атбасарского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Макеевского сельского округа Атбасарского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Сергеевского сельского округа Атбасарского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Сергеевского сельского округа Атбасарского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Сергеевского сельского округа Атбасарского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 Бейс-Хазрет, Мариновка Мариновского сельского округа Атбасарского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села Адыр Мариновского сельского округа Атбасарского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 Бейс-Хазрет, Мариновка Мариновского сельского округа Атбасарского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Адыр Мариновского сельского округа Атбасарского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 Бейс-Хазрет, Мариновка Мариновского сельского округа Атбасарского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Адыр Мариновского сельского округа Атбасарского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Новомариновка Шункыркольского сельского округа Атбасарского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Сочинское Шункыркольского сельского округа Атбасарского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улицы Шункырколь Шункыркольского сельского округа Атбасарского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села Новомариновка Шункыркольского сельского округа Атбасарского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Сочинское Шункыркольского сельского округа Атбасарского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улицы Шункырколь Шункыркольского сельского округа Атбасарского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Новомариновка Шункыркольского сельского округа Атбасарского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Сочинское Шункыркольского сельского округа Атбасарского района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улицы Шункырколь Шункыркольского сельского округа Атбасарского района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Новомариновка Шункыркольского сельского округа Атбасарского района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Сочинское Шункыркольского сельского округа Атбасарского района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улице Шункырколь Шункыркольского сельского округа Атбасарского района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расположенными в селе Новомариновка Шункыркольского сельского округа Атбасарского района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расположенными в селе Сочинское Шункыркольского сельского округа Атбасарского района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12-14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расположенными на улице Шункырколь Шункыркольского сельского округа Атбасарского района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Сепе Сепеевского сельского округа Атбасарского района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Есенгельды Сепеевского сельского округа Атбасарского района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Сепе Сепеевского сельского округа Атбасарского района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Есенгельды Сепеевского сельского округа Атбасарского района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Сепе Сепеевского сельского округа Атбасарского района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Есенгельды Сепеевского сельского округа Атбасарского района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Тельмана Тельманского сельского округа Атбасарского района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Поповка (Садубек) Тельманского сельского Атбасарского района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села Поповка (Каражар) Тельманского сельского округа Атбасарского района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Тельмана Тельманского сельского округа Атбасарского района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Поповка (Садубек) Тельманского сельского округа Атбасарского района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Поповка (Каражар) Тельманского сельского округа Атбасарского района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Тельмана Тельманского сельского округа Атбасарского района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округа села Поповка (Садубек) Тельманского сельского Атбасарского района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Поповка (Каражар) Тельманского сельского округа Атбасарского района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Поповка (Каражар) Тельманского сельского округа Атбасарского района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расположенными в в селе Поповка (Каражар) Тельманского сельского округа Атбасарского района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Ярославского сельского округа Атбасарского района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Ярославского сельского округа Атбасарского района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Ярославского сельского округа Атбасарского района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 и сельских округов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Убойный пункт ИП "Кароян"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и их владельцев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 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Лоша-дей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Калемжан Сопиевич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Акаловский Владимир Степанович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Аксеитова Сауле Копбаевна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Кайрат Жаксыбаевич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Марат Жаксыбаевич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Анатолий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Магомед Сайцилинович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Болат Хамзенович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Алшимбаев Сабит Омурзакович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Алшинбаева Рысты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Канат Кожанович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Амралин Кубинтай Буркутбаевич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Манат Тюлегенович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Талгат Тюлегенович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Рысты Сабыржановна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Антонюк Юрий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Аппасова Зарлык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Арсагириева Ирина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Ахазуев Руслан Докканович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Ерлан Куанышевич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Бабак Ирина Александровна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Багусов Болат Касенович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Лайла Койшыбаевна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Гюльмир Кумалат Оглы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Марат Зейнуллович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Толеу Кабибулович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Гульназира Абубакировна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Серик Темиржанович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Белобров Николай Федорович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Темиргали Салимжанович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Шарипа Шаймерденовна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Биккерт Галина Григорьевна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Арман Айтпаевич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Олег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Василевич Владимир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Гиря Вадим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 Николай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Дархамбаев Сейтмухамбет Нурхаметович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Дементьев Сергей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Джурумбаев Сагандык Тотанович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Дзейтов Заур Магометович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Бугумбай Аленович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Жанхадамов Куаныш Сагимбаевич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Желтоножко Олег Николаевич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Бархыт Есенбековна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Жусупеков Вадим Викторович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Зарахов Амирхан Аубакирович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Султан Хамитович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Игибаева Раушан Мукашевна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Марат Амангельдинович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Гулим Амангельдиновна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Мухамбеткали Зиядинович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Искам Александр Яковлевич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Сейсембай Токанович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Омарбек Раунакович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 Айдос Манатович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Жаслан Тулегенович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Кикпаев Айтхалы Туленович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Кисеков Байбол Досумбекович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Марат Жусупович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Куаныш Бименович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Рамазан Серикович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Сагандык Толегенович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Комисарова Тамара Юрьевна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Коразов Алпысбай Кауенович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Костоев Мурат Макшарипович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Сарсенбай Газизович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Сергей Дмитриевич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 Александр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Кунсарин Ерлан Нурадилович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Купавцева Галина Лаврентьевна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 Алтынбек Бейсембекович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Куспанов Улыкбек Калкенович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Ленгерт Эрих Эдуардович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Лисовой Виктор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Магиев Юсуп Юнусович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Магаметович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Тагир Уалиханович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Арсланбек Каиржанович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Токтар Аманжолович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Шаяхмет Шаимович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Мухамеджанова Бакитжамал Сакеновна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Носовский Леонтий Дмитриевич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Аскар Аубакирович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Оверин Леонид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 Курейш Даудович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Нуралинович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Петлай Тарас Олегович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Рабуев Хампаш Магомедович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Мухит Елеусызович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Рожанов Лечи 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Жанат Каиркельдинович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Садулаев Адам Жамлаевич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Абдрахман Колдышевич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Касымхан Банияшимович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Виктор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Семенча Виктор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Скубак Александр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Калихан Каиржанович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Сулейманова Хадишат Эдымовна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Секербай Руспекович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Суфтин Юрий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Бекбулат Усербаевич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Рыспек Жамитович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Амантай Сеильбекович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Кабибула Жолдыбаевич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Уалихан Шокпарбаевич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Токтыбаев Кайрат Шаймерденович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Хамидов Ахмед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Умыт Канапияновна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Абуязит Ахмедович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Хусаин Ахмедович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Чердынцев Федор Романович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Чмыр Николай Борисович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Ахмед Ахмединович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Серик Ахмедьянович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Штайнбарт Денис Райнгольдович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Штро Артем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Шугаипов Сагадат Ибрашевич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"AgroMarTrade"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"BDA START"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"DK TRANS 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"Hamit Agro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"KAINAR COMPANU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"NOMAD Ground"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"SUNKAR COMPANU"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"Tlekei Agro"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"Абдуалиевых"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"Абылайхан-Садубек"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"Агро-Мак"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"Агро-Синтез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"Агросоюз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"Азия-Бидай"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"Акана Курманова"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"Акимовка"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"Алем-777"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"Алком-Союз"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 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"Анаида"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"Ануар Атбасар"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"Арман-Атбасар-Агро"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 ОIL"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Агропродукт"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Дәнді Астық"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"Атбасар-Жер"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"Ащыкол"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"Баракат-Агро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28778,3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"Бауыржан-Т"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 Агро-Т"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"Ермек-Агро"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"Әріп-Агро"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"Жантуар-М"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"Казахстан 2030-М"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 Агро 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"Каражар-2004"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"Купабаев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"Новобратское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"Новосельское"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"Нур-777"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"ОЛЖАС-2012"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ВР"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"Полтавка-2"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"Пушкино"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"Самарка-1"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"Самарский 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"Сепе 2012"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"Сергевка"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"Смаилов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"Золотая Нива"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"Хрящевка"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Алтын 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"Таймас-1"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 Агро 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"Шортанбай-2019"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"Шуйское-ХХІ"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"Шыңғыс-1"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