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0f31" w14:textId="6770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апреля 2023 года № 2/3. Утратило силу - решением Аршалынского районного маслихата Акмолинской области от 17 июня 2025 года № 37/3.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Аршалынского районного маслихата Акмолинской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2, абзац второй пункта 5 и глава 6 действуют до 31.08.2023 в соответствии с пунктом 2 решения Аршалынского районного маслихата Акмолинской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"Аршалынский районный маслихат".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"Аршалынский районный маслихат"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"Аршалынский районный маслихат" (далее – районный маслихат)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районного маслихата.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Аршалынского районного маслихата Акмолинской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районного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Аршалынского районного маслихата Акмолинской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Аршалынского районного маслихата Акмолинской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Аршалынского районного маслихата Акмолинской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4"/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Аршалынского районного маслихата Акмолинской области от 18.07.2023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35"/>
    <w:bookmarkStart w:name="z2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9"/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41"/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42"/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44"/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45"/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46"/>
    <w:bookmarkStart w:name="z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47"/>
    <w:bookmarkStart w:name="z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50"/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Аршалынского районного маслихата Акмолинской области от 18.07.2023 </w:t>
      </w:r>
      <w:r>
        <w:rPr>
          <w:rFonts w:ascii="Times New Roman"/>
          <w:b w:val="false"/>
          <w:i w:val="false"/>
          <w:color w:val="ff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9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