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ba1d" w14:textId="2dab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2023 года № С-12-2.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Аккольский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Аккольского районного маслихата Акмолинской области от 22.10.2024 </w:t>
      </w:r>
      <w:r>
        <w:rPr>
          <w:rFonts w:ascii="Times New Roman"/>
          <w:b w:val="false"/>
          <w:i w:val="false"/>
          <w:color w:val="000000"/>
          <w:sz w:val="28"/>
        </w:rPr>
        <w:t>№ С 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Аккольского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