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164585" w14:textId="f16458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Плана по управлению пастбищами и их использованию по Аккольскому району на 2023-2024 годы</w:t>
      </w:r>
    </w:p>
    <w:p>
      <w:pPr>
        <w:spacing w:after="0"/>
        <w:ind w:left="0"/>
        <w:jc w:val="both"/>
      </w:pPr>
      <w:r>
        <w:rPr>
          <w:rFonts w:ascii="Times New Roman"/>
          <w:b w:val="false"/>
          <w:i w:val="false"/>
          <w:color w:val="000000"/>
          <w:sz w:val="28"/>
        </w:rPr>
        <w:t>Решение Аккольского районного маслихата Акмолинской области от 27 сентября 2023 года № С 9-4</w:t>
      </w:r>
    </w:p>
    <w:p>
      <w:pPr>
        <w:spacing w:after="0"/>
        <w:ind w:left="0"/>
        <w:jc w:val="both"/>
      </w:pPr>
      <w:bookmarkStart w:name="z1"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8 Закона Республики Казахстан "О пастбищах", Аккольский районный маслихат РЕШИЛ:</w:t>
      </w:r>
    </w:p>
    <w:bookmarkEnd w:id="0"/>
    <w:bookmarkStart w:name="z2" w:id="1"/>
    <w:p>
      <w:pPr>
        <w:spacing w:after="0"/>
        <w:ind w:left="0"/>
        <w:jc w:val="both"/>
      </w:pPr>
      <w:r>
        <w:rPr>
          <w:rFonts w:ascii="Times New Roman"/>
          <w:b w:val="false"/>
          <w:i w:val="false"/>
          <w:color w:val="000000"/>
          <w:sz w:val="28"/>
        </w:rPr>
        <w:t>
      1. Утвердить прилагаемый План по управлению пастбищами и их использованию по Аккольскому району на 2023-2024 годы.</w:t>
      </w:r>
    </w:p>
    <w:bookmarkEnd w:id="1"/>
    <w:bookmarkStart w:name="z3" w:id="2"/>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Председатель Аккольского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Д.Салыбекова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решением</w:t>
            </w:r>
            <w:r>
              <w:br/>
            </w:r>
            <w:r>
              <w:rPr>
                <w:rFonts w:ascii="Times New Roman"/>
                <w:b w:val="false"/>
                <w:i w:val="false"/>
                <w:color w:val="000000"/>
                <w:sz w:val="20"/>
              </w:rPr>
              <w:t>Аккольского районного</w:t>
            </w:r>
            <w:r>
              <w:br/>
            </w:r>
            <w:r>
              <w:rPr>
                <w:rFonts w:ascii="Times New Roman"/>
                <w:b w:val="false"/>
                <w:i w:val="false"/>
                <w:color w:val="000000"/>
                <w:sz w:val="20"/>
              </w:rPr>
              <w:t>маслихата</w:t>
            </w:r>
            <w:r>
              <w:br/>
            </w:r>
            <w:r>
              <w:rPr>
                <w:rFonts w:ascii="Times New Roman"/>
                <w:b w:val="false"/>
                <w:i w:val="false"/>
                <w:color w:val="000000"/>
                <w:sz w:val="20"/>
              </w:rPr>
              <w:t>от 27 сентября 2023 года</w:t>
            </w:r>
            <w:r>
              <w:br/>
            </w:r>
            <w:r>
              <w:rPr>
                <w:rFonts w:ascii="Times New Roman"/>
                <w:b w:val="false"/>
                <w:i w:val="false"/>
                <w:color w:val="000000"/>
                <w:sz w:val="20"/>
              </w:rPr>
              <w:t>№ С 9-4</w:t>
            </w:r>
          </w:p>
        </w:tc>
      </w:tr>
    </w:tbl>
    <w:bookmarkStart w:name="z5" w:id="3"/>
    <w:p>
      <w:pPr>
        <w:spacing w:after="0"/>
        <w:ind w:left="0"/>
        <w:jc w:val="left"/>
      </w:pPr>
      <w:r>
        <w:rPr>
          <w:rFonts w:ascii="Times New Roman"/>
          <w:b/>
          <w:i w:val="false"/>
          <w:color w:val="000000"/>
        </w:rPr>
        <w:t xml:space="preserve"> План по управлению пастбищами и их использованию по Аккольскому району на 2023-2024 годы</w:t>
      </w:r>
    </w:p>
    <w:bookmarkEnd w:id="3"/>
    <w:bookmarkStart w:name="z6" w:id="4"/>
    <w:p>
      <w:pPr>
        <w:spacing w:after="0"/>
        <w:ind w:left="0"/>
        <w:jc w:val="both"/>
      </w:pPr>
      <w:r>
        <w:rPr>
          <w:rFonts w:ascii="Times New Roman"/>
          <w:b w:val="false"/>
          <w:i w:val="false"/>
          <w:color w:val="000000"/>
          <w:sz w:val="28"/>
        </w:rPr>
        <w:t xml:space="preserve">
      Настоящий План по управлению пастбищами и их использованию по Аккольскому району на 2023-2024 годы (далее – План) разработан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пастбищах".</w:t>
      </w:r>
    </w:p>
    <w:bookmarkEnd w:id="4"/>
    <w:p>
      <w:pPr>
        <w:spacing w:after="0"/>
        <w:ind w:left="0"/>
        <w:jc w:val="both"/>
      </w:pPr>
      <w:r>
        <w:rPr>
          <w:rFonts w:ascii="Times New Roman"/>
          <w:b w:val="false"/>
          <w:i w:val="false"/>
          <w:color w:val="000000"/>
          <w:sz w:val="28"/>
        </w:rPr>
        <w:t>
      План принимается в целях рационального использования пастбищ, устойчивого обеспечения потребности в кормах и предотвращения процессов деградации пастбищ.</w:t>
      </w:r>
    </w:p>
    <w:p>
      <w:pPr>
        <w:spacing w:after="0"/>
        <w:ind w:left="0"/>
        <w:jc w:val="both"/>
      </w:pPr>
      <w:r>
        <w:rPr>
          <w:rFonts w:ascii="Times New Roman"/>
          <w:b w:val="false"/>
          <w:i w:val="false"/>
          <w:color w:val="000000"/>
          <w:sz w:val="28"/>
        </w:rPr>
        <w:t>
      План содержит:</w:t>
      </w:r>
    </w:p>
    <w:p>
      <w:pPr>
        <w:spacing w:after="0"/>
        <w:ind w:left="0"/>
        <w:jc w:val="both"/>
      </w:pPr>
      <w:r>
        <w:rPr>
          <w:rFonts w:ascii="Times New Roman"/>
          <w:b w:val="false"/>
          <w:i w:val="false"/>
          <w:color w:val="000000"/>
          <w:sz w:val="28"/>
        </w:rPr>
        <w:t xml:space="preserve">
      1) схему (карту) расположения пастбищ на территории Аккольского района в разрезе категорий земель, собственников земельных участков и землепользователей на основании правоустанавливающих документов,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Плану;</w:t>
      </w:r>
    </w:p>
    <w:p>
      <w:pPr>
        <w:spacing w:after="0"/>
        <w:ind w:left="0"/>
        <w:jc w:val="both"/>
      </w:pPr>
      <w:r>
        <w:rPr>
          <w:rFonts w:ascii="Times New Roman"/>
          <w:b w:val="false"/>
          <w:i w:val="false"/>
          <w:color w:val="000000"/>
          <w:sz w:val="28"/>
        </w:rPr>
        <w:t xml:space="preserve">
      2) приемлемые схемы пастбищеоборотов,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Плану;</w:t>
      </w:r>
    </w:p>
    <w:p>
      <w:pPr>
        <w:spacing w:after="0"/>
        <w:ind w:left="0"/>
        <w:jc w:val="both"/>
      </w:pPr>
      <w:r>
        <w:rPr>
          <w:rFonts w:ascii="Times New Roman"/>
          <w:b w:val="false"/>
          <w:i w:val="false"/>
          <w:color w:val="000000"/>
          <w:sz w:val="28"/>
        </w:rPr>
        <w:t xml:space="preserve">
      3) карту с обозначением внешних и внутренних границ и площадей пастбищ, в том числе сезонных, объектов пастбищной инфраструктуры,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Плану;</w:t>
      </w:r>
    </w:p>
    <w:p>
      <w:pPr>
        <w:spacing w:after="0"/>
        <w:ind w:left="0"/>
        <w:jc w:val="both"/>
      </w:pPr>
      <w:r>
        <w:rPr>
          <w:rFonts w:ascii="Times New Roman"/>
          <w:b w:val="false"/>
          <w:i w:val="false"/>
          <w:color w:val="000000"/>
          <w:sz w:val="28"/>
        </w:rPr>
        <w:t xml:space="preserve">
      4) схему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Плану;</w:t>
      </w:r>
    </w:p>
    <w:p>
      <w:pPr>
        <w:spacing w:after="0"/>
        <w:ind w:left="0"/>
        <w:jc w:val="both"/>
      </w:pPr>
      <w:r>
        <w:rPr>
          <w:rFonts w:ascii="Times New Roman"/>
          <w:b w:val="false"/>
          <w:i w:val="false"/>
          <w:color w:val="000000"/>
          <w:sz w:val="28"/>
        </w:rPr>
        <w:t xml:space="preserve">
      5) схему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Плану;</w:t>
      </w:r>
    </w:p>
    <w:p>
      <w:pPr>
        <w:spacing w:after="0"/>
        <w:ind w:left="0"/>
        <w:jc w:val="both"/>
      </w:pPr>
      <w:r>
        <w:rPr>
          <w:rFonts w:ascii="Times New Roman"/>
          <w:b w:val="false"/>
          <w:i w:val="false"/>
          <w:color w:val="000000"/>
          <w:sz w:val="28"/>
        </w:rPr>
        <w:t xml:space="preserve">
      6) схему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селе, сельском округе,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Плану;</w:t>
      </w:r>
    </w:p>
    <w:p>
      <w:pPr>
        <w:spacing w:after="0"/>
        <w:ind w:left="0"/>
        <w:jc w:val="both"/>
      </w:pPr>
      <w:r>
        <w:rPr>
          <w:rFonts w:ascii="Times New Roman"/>
          <w:b w:val="false"/>
          <w:i w:val="false"/>
          <w:color w:val="000000"/>
          <w:sz w:val="28"/>
        </w:rPr>
        <w:t xml:space="preserve">
      7) календарный график по использованию пастбищ, устанавливающий сезонные маршруты выпаса и передвижения сельскохозяйственных животных,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Плану;</w:t>
      </w:r>
    </w:p>
    <w:p>
      <w:pPr>
        <w:spacing w:after="0"/>
        <w:ind w:left="0"/>
        <w:jc w:val="both"/>
      </w:pPr>
      <w:r>
        <w:rPr>
          <w:rFonts w:ascii="Times New Roman"/>
          <w:b w:val="false"/>
          <w:i w:val="false"/>
          <w:color w:val="000000"/>
          <w:sz w:val="28"/>
        </w:rPr>
        <w:t xml:space="preserve">
      8) карту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согласно </w:t>
      </w:r>
      <w:r>
        <w:rPr>
          <w:rFonts w:ascii="Times New Roman"/>
          <w:b w:val="false"/>
          <w:i w:val="false"/>
          <w:color w:val="000000"/>
          <w:sz w:val="28"/>
        </w:rPr>
        <w:t xml:space="preserve">приложению </w:t>
      </w:r>
      <w:r>
        <w:rPr>
          <w:rFonts w:ascii="Times New Roman"/>
          <w:b w:val="false"/>
          <w:i w:val="false"/>
          <w:color w:val="000000"/>
          <w:sz w:val="28"/>
        </w:rPr>
        <w:t xml:space="preserve"> 8 к настоящему Плану;</w:t>
      </w:r>
    </w:p>
    <w:p>
      <w:pPr>
        <w:spacing w:after="0"/>
        <w:ind w:left="0"/>
        <w:jc w:val="both"/>
      </w:pPr>
      <w:r>
        <w:rPr>
          <w:rFonts w:ascii="Times New Roman"/>
          <w:b w:val="false"/>
          <w:i w:val="false"/>
          <w:color w:val="000000"/>
          <w:sz w:val="28"/>
        </w:rPr>
        <w:t xml:space="preserve">
      9) иные требования, необходимые для рационального использования пастбищ на территории Аккольского района, согласно </w:t>
      </w:r>
      <w:r>
        <w:rPr>
          <w:rFonts w:ascii="Times New Roman"/>
          <w:b w:val="false"/>
          <w:i w:val="false"/>
          <w:color w:val="000000"/>
          <w:sz w:val="28"/>
        </w:rPr>
        <w:t>приложениям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к настоящему Плану.</w:t>
      </w:r>
    </w:p>
    <w:p>
      <w:pPr>
        <w:spacing w:after="0"/>
        <w:ind w:left="0"/>
        <w:jc w:val="both"/>
      </w:pPr>
      <w:r>
        <w:rPr>
          <w:rFonts w:ascii="Times New Roman"/>
          <w:b w:val="false"/>
          <w:i w:val="false"/>
          <w:color w:val="000000"/>
          <w:sz w:val="28"/>
        </w:rPr>
        <w:t>
      План принят с учетом сведений о состоянии геоботанического обследования пастбищ, сведений о ветеринарно-санитарных объектах, данных о численности поголовья сельскохозяйственных животных с указанием их владельцев – пастбищепользователей, физических и (или) юридических лиц, данных о численности гуртов, отар, табунов, сформированных по видам и половозрастным группам сельскохозяйственных животных, сведений о формировании поголовья сельскохозяйственных животных для выпаса на отгонных пастбищах, особенностей выпаса сельскохозяйственных животных на культурных и аридных пастбищах, сведений о сервитутах для прогона скота и иных данных, предоставленных государственными органами, физическими и (или) юридическими лицами.</w:t>
      </w:r>
    </w:p>
    <w:p>
      <w:pPr>
        <w:spacing w:after="0"/>
        <w:ind w:left="0"/>
        <w:jc w:val="both"/>
      </w:pPr>
      <w:r>
        <w:rPr>
          <w:rFonts w:ascii="Times New Roman"/>
          <w:b w:val="false"/>
          <w:i w:val="false"/>
          <w:color w:val="000000"/>
          <w:sz w:val="28"/>
        </w:rPr>
        <w:t>
      По административно-территориальному делению в Аккольском районе имеются 29 населенных пунктов.</w:t>
      </w:r>
    </w:p>
    <w:p>
      <w:pPr>
        <w:spacing w:after="0"/>
        <w:ind w:left="0"/>
        <w:jc w:val="both"/>
      </w:pPr>
      <w:r>
        <w:rPr>
          <w:rFonts w:ascii="Times New Roman"/>
          <w:b w:val="false"/>
          <w:i w:val="false"/>
          <w:color w:val="000000"/>
          <w:sz w:val="28"/>
        </w:rPr>
        <w:t>
      По природным условиям территория Аккольского района находится в пределах степной зоны и по агроклиматическим показателям в двух агроклиматических районах: незначительно засушливом умеренно теплом (центральная и южная часть) и засушливом умеренно теплом (северная часть), которые характеризуются всеми чертами континентальности: суровой продолжительной зимой, коротким умеренно жарким летом, резкими контрастами температур зимы и лета, малым количеством годовых осадков.</w:t>
      </w:r>
    </w:p>
    <w:p>
      <w:pPr>
        <w:spacing w:after="0"/>
        <w:ind w:left="0"/>
        <w:jc w:val="both"/>
      </w:pPr>
      <w:r>
        <w:rPr>
          <w:rFonts w:ascii="Times New Roman"/>
          <w:b w:val="false"/>
          <w:i w:val="false"/>
          <w:color w:val="000000"/>
          <w:sz w:val="28"/>
        </w:rPr>
        <w:t>
      Почвы в основном черноземы южные малогумусные тяжелосуглинистые.</w:t>
      </w:r>
    </w:p>
    <w:p>
      <w:pPr>
        <w:spacing w:after="0"/>
        <w:ind w:left="0"/>
        <w:jc w:val="both"/>
      </w:pPr>
      <w:r>
        <w:rPr>
          <w:rFonts w:ascii="Times New Roman"/>
          <w:b w:val="false"/>
          <w:i w:val="false"/>
          <w:color w:val="000000"/>
          <w:sz w:val="28"/>
        </w:rPr>
        <w:t>
      На 1 января 2023 года в Аккольском районе по населению насчитывается крупного рогатого скота 9 449 голов, из них маточного (дойного) поголовья 5 230 голов, мелкого рогатого скота 18 961 голов, лошадей 4 941 голов (таблица № 1).</w:t>
      </w:r>
    </w:p>
    <w:p>
      <w:pPr>
        <w:spacing w:after="0"/>
        <w:ind w:left="0"/>
        <w:jc w:val="both"/>
      </w:pPr>
      <w:r>
        <w:rPr>
          <w:rFonts w:ascii="Times New Roman"/>
          <w:b w:val="false"/>
          <w:i w:val="false"/>
          <w:color w:val="000000"/>
          <w:sz w:val="28"/>
        </w:rPr>
        <w:t>
      Таблица №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 Аккольского района</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 скот, всего</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Коровы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 скот, молочного стада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Овцы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Козы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коровы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Акколь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административном подчинении города Акколь: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Аккол орман шаруашылыгы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Ерназар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Радовка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Азат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Енбекский сельский округ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Енбек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Рамадан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Табигат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Жалгызкарагайский сельский округ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Жалгызкарагай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Кайнар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Тастыадыр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Карасайский сельский округ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Кына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Карасай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Сазды булак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Кенесский сельский округ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1 019</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Домбыралы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Айдарлы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Кенес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Малый Барап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Наумовский сельский округ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Наумовка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Кемеркол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Орнек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Новорыбинский сельский округ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Новорыбинка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Караозек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Курылыс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Урюпинский сельский округ</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Урюпинка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Амангельды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Мереке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Малоалександровка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Талкара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4 941</w:t>
            </w:r>
          </w:p>
        </w:tc>
      </w:tr>
    </w:tbl>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15</w:t>
      </w:r>
      <w:r>
        <w:rPr>
          <w:rFonts w:ascii="Times New Roman"/>
          <w:b w:val="false"/>
          <w:i w:val="false"/>
          <w:color w:val="000000"/>
          <w:sz w:val="28"/>
        </w:rPr>
        <w:t xml:space="preserve"> Закона Республики Казахстан "О пастбищах", для удовлетворения нужд местного населения по содержанию маточного (дойного) поголовья сельскохозяйственных животных при имеющихся пастбищных угодьях населенных пунктов в размере 60 415,2 гектар, потребность составляет 31 380 гектар (таблица № 2).</w:t>
      </w:r>
    </w:p>
    <w:p>
      <w:pPr>
        <w:spacing w:after="0"/>
        <w:ind w:left="0"/>
        <w:jc w:val="both"/>
      </w:pPr>
      <w:r>
        <w:rPr>
          <w:rFonts w:ascii="Times New Roman"/>
          <w:b w:val="false"/>
          <w:i w:val="false"/>
          <w:color w:val="000000"/>
          <w:sz w:val="28"/>
        </w:rPr>
        <w:t>
      Таблица №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 Аккольского района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пастбищ (гектар)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дойных коров (голов)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потребности пастбищ на 1 условную голову,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пастбищ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обеспечено пастбищами, (гектар)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Излишки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Акколь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4 755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административном подчинении города Акколь: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Аккол орман шаруашылыгы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Ерназар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Радовка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Азат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1 713</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Енбекский сельский округ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3 357</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Енбек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1 246</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Рамадан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1 239</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Табигат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Жалгызкарагайский сельский округ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5 963,7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2 093,7</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Жалгызкарагай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3 838,7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682,7</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Кайнар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Тастыадыр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Карасайский сельский округ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13 584,2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9 294,2</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Кына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4 188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1 842</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Карасай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1 371</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Сазды булак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7 635,2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6 081,2</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Кенесский сельский округ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7 602,3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2 478,3</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Домбыралы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2 368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Айдарлы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Кенес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Малый Барап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1 779,3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747,3</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Наумовский сельский округ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1 297</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Наумовка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1 269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Кемеркол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Орнек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Новорыбинский сельский округ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8 658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6 102</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Новорыбинка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1 890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Караозек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2 404</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Курылыс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2 396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Урюпинский сельский округ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1 566</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Урюпинка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2 588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r>
    </w:tbl>
    <w:p>
      <w:pPr>
        <w:spacing w:after="0"/>
        <w:ind w:left="0"/>
        <w:jc w:val="both"/>
      </w:pPr>
      <w:r>
        <w:rPr>
          <w:rFonts w:ascii="Times New Roman"/>
          <w:b w:val="false"/>
          <w:i w:val="false"/>
          <w:color w:val="000000"/>
          <w:sz w:val="28"/>
        </w:rPr>
        <w:t>
      продолжение таблицы №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Амангельды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Мереке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1 388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1 058</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Малоалександровка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Талкара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60 415,2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31 380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29 035,2</w:t>
            </w:r>
          </w:p>
        </w:tc>
      </w:tr>
    </w:tbl>
    <w:p>
      <w:pPr>
        <w:spacing w:after="0"/>
        <w:ind w:left="0"/>
        <w:jc w:val="both"/>
      </w:pPr>
      <w:r>
        <w:rPr>
          <w:rFonts w:ascii="Times New Roman"/>
          <w:b w:val="false"/>
          <w:i w:val="false"/>
          <w:color w:val="000000"/>
          <w:sz w:val="28"/>
        </w:rPr>
        <w:t>
      Имеется потребность пастбищных угодий по выпасу других сельскохозяйственных животных местного населения в размере 113 459,8 гектар при норме нагрузки на голову: крупный рогатый скот – 6 гектар, мелкий рогатый скот – 1,3 гектар, лошади – 6,5 гектар (таблица № 3).</w:t>
      </w:r>
    </w:p>
    <w:p>
      <w:pPr>
        <w:spacing w:after="0"/>
        <w:ind w:left="0"/>
        <w:jc w:val="both"/>
      </w:pPr>
      <w:r>
        <w:rPr>
          <w:rFonts w:ascii="Times New Roman"/>
          <w:b w:val="false"/>
          <w:i w:val="false"/>
          <w:color w:val="000000"/>
          <w:sz w:val="28"/>
        </w:rPr>
        <w:t>
      Таблица № 3</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населенного пункта Аккольского района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потребности на 1 голову, (гектар)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пастбищ,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 скот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 скот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Крупный рогатый скот</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рогатый скот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рогатый скот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Мелкий рогатый скот</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Акколь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1 295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5 898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9 921,5</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административном подчинении города Акколь: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2 172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2 238,6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5 801,6</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Аккол орман шаруашылыгы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1 821,8</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Ерназар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1 714,1</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Радовка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2 265,7</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Азат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2 487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3 233,1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11 016,1</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Енбекский сельский округ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5 931,3</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Енбек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1 059,5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2 389,7</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Рамадан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2 884,6</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Табигат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Жалгызкарагайский сельский округ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1 738,1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2 437,5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9 221,6</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Жалгызкарагай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2 398,5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8 176,4</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Кайнар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569,5</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Тастыадыр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475,7</w:t>
            </w:r>
          </w:p>
        </w:tc>
      </w:tr>
    </w:tbl>
    <w:p>
      <w:pPr>
        <w:spacing w:after="0"/>
        <w:ind w:left="0"/>
        <w:jc w:val="both"/>
      </w:pPr>
      <w:r>
        <w:rPr>
          <w:rFonts w:ascii="Times New Roman"/>
          <w:b w:val="false"/>
          <w:i w:val="false"/>
          <w:color w:val="000000"/>
          <w:sz w:val="28"/>
        </w:rPr>
        <w:t>
      продолжение таблицы № 3</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Карасайский сельский округ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3 053,7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2 587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14 040,7</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Кына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1 358,5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1 664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7 816,5</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Карасай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1 106,5</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Сазды булак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1 519,7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5 117,7</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Кенесский сельский округ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8 592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3 590,6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6 623,5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18 806,1</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Домбыралы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2 082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3 977,4</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Айдарлы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924,6</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Кенес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1 839,5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3 932,5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10 200</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Малый Барап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3 704,1</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Наумовский сельский округ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1 466,4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9 954,4</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Наумовка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3 721,1</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Кемеркол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1 611,4</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Орнек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4 621,9</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Новорыбинский сельский округ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5 286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2 672,8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5 291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13 249,8</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Новорыбинка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1 528,8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4 010,5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8 875,3</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Караозек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2 252,6</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Курылыс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2 121,9</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Урюпинский сельский округ</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2 974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3 866,2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15 516,7</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Урюпинка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1 350,7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2 398,5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7 163,2</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село Амангельды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1 930,5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5 332</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Мереке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957,5</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Малоалександровка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1 143,9</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Талкара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56 694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24 649,3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32 116,5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113 459,8</w:t>
            </w:r>
          </w:p>
        </w:tc>
      </w:tr>
    </w:tbl>
    <w:p>
      <w:pPr>
        <w:spacing w:after="0"/>
        <w:ind w:left="0"/>
        <w:jc w:val="both"/>
      </w:pPr>
      <w:r>
        <w:rPr>
          <w:rFonts w:ascii="Times New Roman"/>
          <w:b w:val="false"/>
          <w:i w:val="false"/>
          <w:color w:val="000000"/>
          <w:sz w:val="28"/>
        </w:rPr>
        <w:t>
      Потребность пастбищных угодий в размере 113 459,8 гектар, необходимо восполнить за счет выпаса сельскохозяйственных животных населения на землях населенных пунктов на площади 29 035,2 гектар, дополнительно 8 242,3 гектар на землях:</w:t>
      </w:r>
    </w:p>
    <w:p>
      <w:pPr>
        <w:spacing w:after="0"/>
        <w:ind w:left="0"/>
        <w:jc w:val="both"/>
      </w:pPr>
      <w:r>
        <w:rPr>
          <w:rFonts w:ascii="Times New Roman"/>
          <w:b w:val="false"/>
          <w:i w:val="false"/>
          <w:color w:val="000000"/>
          <w:sz w:val="28"/>
        </w:rPr>
        <w:t>
      - для жителей Жалгызкарагайского сельского округа – 1 060 гектар из земель запаса;</w:t>
      </w:r>
    </w:p>
    <w:p>
      <w:pPr>
        <w:spacing w:after="0"/>
        <w:ind w:left="0"/>
        <w:jc w:val="both"/>
      </w:pPr>
      <w:r>
        <w:rPr>
          <w:rFonts w:ascii="Times New Roman"/>
          <w:b w:val="false"/>
          <w:i w:val="false"/>
          <w:color w:val="000000"/>
          <w:sz w:val="28"/>
        </w:rPr>
        <w:t>
      - для жителей Карасайского сельского округа – 2 504 гектар из земель запаса;</w:t>
      </w:r>
    </w:p>
    <w:p>
      <w:pPr>
        <w:spacing w:after="0"/>
        <w:ind w:left="0"/>
        <w:jc w:val="both"/>
      </w:pPr>
      <w:r>
        <w:rPr>
          <w:rFonts w:ascii="Times New Roman"/>
          <w:b w:val="false"/>
          <w:i w:val="false"/>
          <w:color w:val="000000"/>
          <w:sz w:val="28"/>
        </w:rPr>
        <w:t>
      - для жителей Кенесского сельского округа – 3 178,3 гектар из земель запаса;</w:t>
      </w:r>
    </w:p>
    <w:p>
      <w:pPr>
        <w:spacing w:after="0"/>
        <w:ind w:left="0"/>
        <w:jc w:val="both"/>
      </w:pPr>
      <w:r>
        <w:rPr>
          <w:rFonts w:ascii="Times New Roman"/>
          <w:b w:val="false"/>
          <w:i w:val="false"/>
          <w:color w:val="000000"/>
          <w:sz w:val="28"/>
        </w:rPr>
        <w:t>
      - для жителей Новорыбинского сельского округа – 1 500 гектар из земель запаса.</w:t>
      </w:r>
    </w:p>
    <w:p>
      <w:pPr>
        <w:spacing w:after="0"/>
        <w:ind w:left="0"/>
        <w:jc w:val="both"/>
      </w:pPr>
      <w:r>
        <w:rPr>
          <w:rFonts w:ascii="Times New Roman"/>
          <w:b w:val="false"/>
          <w:i w:val="false"/>
          <w:color w:val="000000"/>
          <w:sz w:val="28"/>
        </w:rPr>
        <w:t>
      Для организации отгонного животноводства потребность в пастбищных угодьях необходимо восполнить за счет выпаса сельскохозяйственных животных на землях запаса Карасайского сельского округа на площади 2 000 гектар, Жалгызкарагайского сельского округа на площади 5 533 гектар.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Плану по управлению</w:t>
            </w:r>
            <w:r>
              <w:br/>
            </w:r>
            <w:r>
              <w:rPr>
                <w:rFonts w:ascii="Times New Roman"/>
                <w:b w:val="false"/>
                <w:i w:val="false"/>
                <w:color w:val="000000"/>
                <w:sz w:val="20"/>
              </w:rPr>
              <w:t>пастбищами и</w:t>
            </w:r>
            <w:r>
              <w:br/>
            </w:r>
            <w:r>
              <w:rPr>
                <w:rFonts w:ascii="Times New Roman"/>
                <w:b w:val="false"/>
                <w:i w:val="false"/>
                <w:color w:val="000000"/>
                <w:sz w:val="20"/>
              </w:rPr>
              <w:t>их использованию по</w:t>
            </w:r>
            <w:r>
              <w:br/>
            </w:r>
            <w:r>
              <w:rPr>
                <w:rFonts w:ascii="Times New Roman"/>
                <w:b w:val="false"/>
                <w:i w:val="false"/>
                <w:color w:val="000000"/>
                <w:sz w:val="20"/>
              </w:rPr>
              <w:t>Аккольскому</w:t>
            </w:r>
            <w:r>
              <w:br/>
            </w:r>
            <w:r>
              <w:rPr>
                <w:rFonts w:ascii="Times New Roman"/>
                <w:b w:val="false"/>
                <w:i w:val="false"/>
                <w:color w:val="000000"/>
                <w:sz w:val="20"/>
              </w:rPr>
              <w:t>району на 2023-2024 годы</w:t>
            </w:r>
          </w:p>
        </w:tc>
      </w:tr>
    </w:tbl>
    <w:bookmarkStart w:name="z8" w:id="5"/>
    <w:p>
      <w:pPr>
        <w:spacing w:after="0"/>
        <w:ind w:left="0"/>
        <w:jc w:val="left"/>
      </w:pPr>
      <w:r>
        <w:rPr>
          <w:rFonts w:ascii="Times New Roman"/>
          <w:b/>
          <w:i w:val="false"/>
          <w:color w:val="000000"/>
        </w:rPr>
        <w:t xml:space="preserve"> Схема (карта) расположения пастбищ на территории Аккольского района в разрезе категорий земель, собственников земельных участков и землепользователей на основании правоустанавливающих документов</w:t>
      </w:r>
    </w:p>
    <w:bookmarkEnd w:id="5"/>
    <w:p>
      <w:pPr>
        <w:spacing w:after="0"/>
        <w:ind w:left="0"/>
        <w:jc w:val="left"/>
      </w:pPr>
      <w:r>
        <w:br/>
      </w:r>
    </w:p>
    <w:p>
      <w:pPr>
        <w:spacing w:after="0"/>
        <w:ind w:left="0"/>
        <w:jc w:val="both"/>
      </w:pPr>
      <w:r>
        <w:drawing>
          <wp:inline distT="0" distB="0" distL="0" distR="0">
            <wp:extent cx="7810500" cy="450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450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 w:id="6"/>
    <w:p>
      <w:pPr>
        <w:spacing w:after="0"/>
        <w:ind w:left="0"/>
        <w:jc w:val="left"/>
      </w:pPr>
      <w:r>
        <w:rPr>
          <w:rFonts w:ascii="Times New Roman"/>
          <w:b/>
          <w:i w:val="false"/>
          <w:color w:val="000000"/>
        </w:rPr>
        <w:t xml:space="preserve"> Список собственников земельных участков и землепользователей, прилагаемый к схеме (карте) расположения пастбищ Аккольского района</w:t>
      </w:r>
    </w:p>
    <w:bookmarkEnd w:id="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на карте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собственников земельных участков и землепользователей (фамилия, имя, отчество/наименование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Крестьянские (фермерские) хозяйства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Жалгызкарагайский сельский округ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Слам Тилеген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Копенов Жексенбай Амангельдинович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Ашибеков Саламат Каиржанович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Таутенов Игилик Амангельдинович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Кангожин Бекмухамбет Рашитович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Койкенов Бауржан Айтмуханович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Айкимбаев Туммес Тулендикович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Мацевич Светлана Владимировна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Абдуллина Гульзия Утегуловна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Исаев Бауржан Манамбаевич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Зайнабулаев Тагир Динельбекович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Омирбек Аманкельди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Аюпов Нурлан Каирбекович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Балгожин Асылбек Угубаевич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Садырбаев Каиргельды Темиртасович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Токин Адильбек Калебарович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Нурлан Тилеуберди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Арыстанов Бакыт Кенесович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Аюпова Баглан Абельдиновна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Муратбек Уалиятулы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Амангельды Азкенулы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Хайдин Николай Николаевич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Байканак Айдос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Тохтарұлы Даулетхан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Нуртуган Мурат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Кабулдинов Жанат Жаксылыкович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Урюпинский сельский округ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Салыбекова Алмагуль Маратовна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 Мархабат Жомартович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Медеуов Нурбек Кикбаевич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Байсаматов Алибек Сабырович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Ковпакова Ирина Степановна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Акколь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Талгат Шауалиевич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Кенесский сельский округ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Бертлеуов Отебек Турсунович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Жакишев Жанбота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Толеубай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Бижума улы Сагидолла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Канапинов Сатбек Капизович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Хасенова Сайран Зейнуллиновна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Бекхожин Саян Уланович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Бейсенов Канат Кульмагамбетович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Шәмел Нурланбек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Айтматов Темир Шалхарович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Сабыр Кайратович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Нурлан Тулеуович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Амренова Марина Васильевна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Алимжанов Абай Каратаевич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Каблан Хамзеевич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Нурлан Хамзеевич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Сарсенбаева Кульбаршин Шариповна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Мызгин Василий Яковлевич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Бекбулатов Абдрахман Жиеншинович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Сокульский Дмитрий Петрович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Алимжанов Сатпек Кайдарович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Адас Мақтанат Тілеубердіұлы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Рахимгалиев Марат Жумабекович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Абдикаримов Канат Каирбекович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Любакивский Роман Станиславович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Паршуков Владимир Константинович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Кажин Туяк Тотаевич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Балабекова Жанар Даутовна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Кожухов Василий Николаевич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Аяганов Нурбол Толеугалиевич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Абдрахманова Гульнара Абылкадыркызы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Хайдин Сергей Николаевич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Харченко Александр Алексеевич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Шпиндер Владимир Иванович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Абдикаримов Каиржан Каирбекович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Абдикаримов Кадырбек Каирбекович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Сарсенұлы Өміржан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Мурат Кенженович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Карасайский сельский округ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Садвакасов Ибрай Кабдужалеллович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Дюсембеков Куаныш Кабдылкаримович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Қанапия Жүнісхан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Абдрасилова Айгуль Еркиновна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Бава Набиевич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Сейткамзин Расул Нурбекович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Хулыбек Жанибек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Сураган Хуандаг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Ашимхан Бекеш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Ашимхан Богенбай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Авкей Огарбай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Мукашев Талгат Маметахунович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Баптаев Серик Камидулович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Жанатаев Сембай Сапарович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Сеитов Марат Амангельдинович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Смагина Наталья Анатольевна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Исенов Нурлан Шайкенович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Сиренов Болат Сальменович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 Бауржан Ержанович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Сандыбаев Ерик Куандыкович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 Серик Ержанович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Кияшева Сауле Каировна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Амержанов Жанат Муратович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Утешбаев Куат Сагимбаевич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Асылбек Азнабекович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Бимжанов Серик Секенович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Мухатаев Арман Диасович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Абеуов Еркен Ерсаинович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Товарищество с ограниченной ответственностью "TOLY SERVICE"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Жусупов Анатолий Каиржанович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Цошко Виталий Иванович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Бахытгалиева Райгуль Махметовна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Саяси Колганат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Батпенова Аягоз Муратовна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Енбекский сельский округ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Райле Александр Гильдобертович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Аджатян Гарик Вачаганович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Бектас Әуілбек Қуандықұлы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Ботина Салима Махметовна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Уразбаева Валентина Зариповна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Баймульдина Кызжибек Темиржановна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Кашиков Каиргельды Оразович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Ганина Любовь Михайловна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Дюсекенов Серикбай Серикович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Жетписов Мурат Зайнекович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Рустем Кажмуратович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Кабиден Кажмуратович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Уразбаев Аскар Мырзабекович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Уразбаев Каир Мырзабекович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Уразбаев Амангельды Мырзабекович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Лашко Виктор Александрович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Келеманов Жумабай Байгунакович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Бекен Ныгметжанович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Алдабергенов Садыбек Кабиденович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Клышев Темирбек Аутаевич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Каришев Муратбек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Азат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Салимова Айжан Болатовна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Салимов Тургумбай Костаевич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Салимов Жанибек Костаевич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Герасим Анатолий Константинович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 Айтболат Айтпаевич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Аустен Елена Анатольевна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Лещенок Наталья Венедиктовна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Нурпеисов Дулат Киикбаевич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Жалмуханова Ботагоз Мухаметжановна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Камаров Болат Сагитович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Сарсенбаев Кусаин Шепелекович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Сакенов Жаксылык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Дубровкин Виталий Геннадьевич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Бейсембай Талап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Марченко Сергей Александрович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Егембердиев Нурали Куандыкович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Новорыбинский сельский округ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Кажигалиев Ерлан Едилович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Кирибаев Еркеш Шокубаевич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Аскаров Марат Серикович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Сексембаев Исламхан Шамратович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Алшинов Жанат Сарсембекович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Бахытгалиева Райгуль Махметовна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Шульга Николай Юрьевич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Бредер Юрий Юрьевич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Галиев Тлеген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Вайсброт Иван Иванович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Свергун Евгений Петрович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Сломинская Александра Константиновна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Шайсултанов Маули Турсынович</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Хозяйственные товарищества и общества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Новорыбинский сельский округ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"Аскоп"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"Агрофирма Халық Жері"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Карасайский сельский округ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"AkkolBeef"</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"Букеевская Орда"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"Кына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"Минское"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"Новомарковка – 2002"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"Асет-МИ"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"Бавария-KZ"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"Кокдомбак Кз"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"Qazaq agro Aqqol"</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"Одесское"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"Кулагер.А"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"Эльдар 2020"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"Золотой Колос 2019"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"Жана-Береке"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"Тың жер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"Компания Алтын-Қазық"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"Казына-Алтын-Бидай"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"Агабек-2016"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"Farma Trade"</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Енбекский сельский округ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"ЗЕРЕ2"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"Енбек"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Азат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"SC FOOD"</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"Кара Найза"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"Азат НС"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"Алтын Жер 2020"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"КХ Алтын Бидай"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Жалгызкарагайский сельский округ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"ПриозҰрное"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"Вертикаль"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"Life Street"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"Аграрная компания Agropolis"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"КХ Алтын Бидай"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"StoneCity Kazakhstan"</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 и БИМ"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"Акколь-АГРО"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"Агро инвест -2020"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"Малыбай"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"Щучинский гормолзавод"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"Амирлан –Астык"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"Алтын немере"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"Jan Agro Astyk"</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"Сәтті Береке"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"Караша К.С."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Урюпинский сельский округ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"Урюпинский и 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"ТОО Береке 2016"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"Ритм"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"Сахалин 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"АгроИнвест-99"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Наумовский сельский округ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"Хлебороб"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Кенесский сельский округ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"Аскоп"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"Агрофирма Халық Жері"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"Домбыралы Астык"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"Маныс NS"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Производственные кооперативы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предприятия, организации и учреждения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"Техторг"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"Базис-Актив"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Товарищество с ограниченной ответственностью "Грань"</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Плану по управлению</w:t>
            </w:r>
            <w:r>
              <w:br/>
            </w:r>
            <w:r>
              <w:rPr>
                <w:rFonts w:ascii="Times New Roman"/>
                <w:b w:val="false"/>
                <w:i w:val="false"/>
                <w:color w:val="000000"/>
                <w:sz w:val="20"/>
              </w:rPr>
              <w:t>пастбищами и</w:t>
            </w:r>
            <w:r>
              <w:br/>
            </w:r>
            <w:r>
              <w:rPr>
                <w:rFonts w:ascii="Times New Roman"/>
                <w:b w:val="false"/>
                <w:i w:val="false"/>
                <w:color w:val="000000"/>
                <w:sz w:val="20"/>
              </w:rPr>
              <w:t>их использованию по</w:t>
            </w:r>
            <w:r>
              <w:br/>
            </w:r>
            <w:r>
              <w:rPr>
                <w:rFonts w:ascii="Times New Roman"/>
                <w:b w:val="false"/>
                <w:i w:val="false"/>
                <w:color w:val="000000"/>
                <w:sz w:val="20"/>
              </w:rPr>
              <w:t>Аккольскому</w:t>
            </w:r>
            <w:r>
              <w:br/>
            </w:r>
            <w:r>
              <w:rPr>
                <w:rFonts w:ascii="Times New Roman"/>
                <w:b w:val="false"/>
                <w:i w:val="false"/>
                <w:color w:val="000000"/>
                <w:sz w:val="20"/>
              </w:rPr>
              <w:t>району на 2023-2024 годы</w:t>
            </w:r>
          </w:p>
        </w:tc>
      </w:tr>
    </w:tbl>
    <w:bookmarkStart w:name="z11" w:id="7"/>
    <w:p>
      <w:pPr>
        <w:spacing w:after="0"/>
        <w:ind w:left="0"/>
        <w:jc w:val="left"/>
      </w:pPr>
      <w:r>
        <w:rPr>
          <w:rFonts w:ascii="Times New Roman"/>
          <w:b/>
          <w:i w:val="false"/>
          <w:color w:val="000000"/>
        </w:rPr>
        <w:t xml:space="preserve"> Приемлемые схемы пастбищеоборотов</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Загон 1 весенний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Загон 2 весенне-летний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Загон 3 весенне-летний-осенний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Загон 4 осенний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весенне-летний сезон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сезон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осенний сезон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отдыхающий загон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отдыхающий загон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весенне-летний сезон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сезон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осенний сезон 3</w:t>
            </w:r>
          </w:p>
        </w:tc>
      </w:tr>
    </w:tbl>
    <w:p>
      <w:pPr>
        <w:spacing w:after="0"/>
        <w:ind w:left="0"/>
        <w:jc w:val="both"/>
      </w:pPr>
      <w:r>
        <w:rPr>
          <w:rFonts w:ascii="Times New Roman"/>
          <w:b w:val="false"/>
          <w:i w:val="false"/>
          <w:color w:val="000000"/>
          <w:sz w:val="28"/>
        </w:rPr>
        <w:t>
      Примечание: 1,2,3,4 – очередность использования загонов в году.</w:t>
      </w:r>
    </w:p>
    <w:bookmarkStart w:name="z12" w:id="8"/>
    <w:p>
      <w:pPr>
        <w:spacing w:after="0"/>
        <w:ind w:left="0"/>
        <w:jc w:val="left"/>
      </w:pPr>
      <w:r>
        <w:rPr>
          <w:rFonts w:ascii="Times New Roman"/>
          <w:b/>
          <w:i w:val="false"/>
          <w:color w:val="000000"/>
        </w:rPr>
        <w:t xml:space="preserve"> Город Акколь</w:t>
      </w:r>
    </w:p>
    <w:bookmarkEnd w:id="8"/>
    <w:p>
      <w:pPr>
        <w:spacing w:after="0"/>
        <w:ind w:left="0"/>
        <w:jc w:val="left"/>
      </w:pPr>
      <w:r>
        <w:br/>
      </w:r>
    </w:p>
    <w:p>
      <w:pPr>
        <w:spacing w:after="0"/>
        <w:ind w:left="0"/>
        <w:jc w:val="both"/>
      </w:pPr>
      <w:r>
        <w:drawing>
          <wp:inline distT="0" distB="0" distL="0" distR="0">
            <wp:extent cx="7810500" cy="1000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000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565900" cy="908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6565900" cy="908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 w:id="9"/>
    <w:p>
      <w:pPr>
        <w:spacing w:after="0"/>
        <w:ind w:left="0"/>
        <w:jc w:val="left"/>
      </w:pPr>
      <w:r>
        <w:rPr>
          <w:rFonts w:ascii="Times New Roman"/>
          <w:b/>
          <w:i w:val="false"/>
          <w:color w:val="000000"/>
        </w:rPr>
        <w:t xml:space="preserve"> Село Азат</w:t>
      </w:r>
    </w:p>
    <w:bookmarkEnd w:id="9"/>
    <w:p>
      <w:pPr>
        <w:spacing w:after="0"/>
        <w:ind w:left="0"/>
        <w:jc w:val="left"/>
      </w:pPr>
      <w:r>
        <w:br/>
      </w:r>
    </w:p>
    <w:p>
      <w:pPr>
        <w:spacing w:after="0"/>
        <w:ind w:left="0"/>
        <w:jc w:val="both"/>
      </w:pPr>
      <w:r>
        <w:drawing>
          <wp:inline distT="0" distB="0" distL="0" distR="0">
            <wp:extent cx="6794500" cy="519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6794500" cy="519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 w:id="10"/>
    <w:p>
      <w:pPr>
        <w:spacing w:after="0"/>
        <w:ind w:left="0"/>
        <w:jc w:val="left"/>
      </w:pPr>
      <w:r>
        <w:rPr>
          <w:rFonts w:ascii="Times New Roman"/>
          <w:b/>
          <w:i w:val="false"/>
          <w:color w:val="000000"/>
        </w:rPr>
        <w:t xml:space="preserve"> Енбекский сельский округ</w:t>
      </w:r>
    </w:p>
    <w:bookmarkEnd w:id="10"/>
    <w:p>
      <w:pPr>
        <w:spacing w:after="0"/>
        <w:ind w:left="0"/>
        <w:jc w:val="left"/>
      </w:pPr>
      <w:r>
        <w:br/>
      </w:r>
    </w:p>
    <w:p>
      <w:pPr>
        <w:spacing w:after="0"/>
        <w:ind w:left="0"/>
        <w:jc w:val="both"/>
      </w:pPr>
      <w:r>
        <w:drawing>
          <wp:inline distT="0" distB="0" distL="0" distR="0">
            <wp:extent cx="5981700" cy="882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981700" cy="882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197600" cy="572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197600" cy="572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 w:id="11"/>
    <w:p>
      <w:pPr>
        <w:spacing w:after="0"/>
        <w:ind w:left="0"/>
        <w:jc w:val="left"/>
      </w:pPr>
      <w:r>
        <w:rPr>
          <w:rFonts w:ascii="Times New Roman"/>
          <w:b/>
          <w:i w:val="false"/>
          <w:color w:val="000000"/>
        </w:rPr>
        <w:t xml:space="preserve"> Жалгызкарагайский сельский округ</w:t>
      </w:r>
    </w:p>
    <w:bookmarkEnd w:id="11"/>
    <w:p>
      <w:pPr>
        <w:spacing w:after="0"/>
        <w:ind w:left="0"/>
        <w:jc w:val="left"/>
      </w:pPr>
      <w:r>
        <w:br/>
      </w:r>
    </w:p>
    <w:p>
      <w:pPr>
        <w:spacing w:after="0"/>
        <w:ind w:left="0"/>
        <w:jc w:val="both"/>
      </w:pPr>
      <w:r>
        <w:drawing>
          <wp:inline distT="0" distB="0" distL="0" distR="0">
            <wp:extent cx="5994400" cy="974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994400" cy="974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794500" cy="533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6794500" cy="533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 w:id="12"/>
    <w:p>
      <w:pPr>
        <w:spacing w:after="0"/>
        <w:ind w:left="0"/>
        <w:jc w:val="left"/>
      </w:pPr>
      <w:r>
        <w:rPr>
          <w:rFonts w:ascii="Times New Roman"/>
          <w:b/>
          <w:i w:val="false"/>
          <w:color w:val="000000"/>
        </w:rPr>
        <w:t xml:space="preserve"> Карасайский сельский округ</w:t>
      </w:r>
    </w:p>
    <w:bookmarkEnd w:id="12"/>
    <w:p>
      <w:pPr>
        <w:spacing w:after="0"/>
        <w:ind w:left="0"/>
        <w:jc w:val="left"/>
      </w:pPr>
      <w:r>
        <w:br/>
      </w:r>
    </w:p>
    <w:p>
      <w:pPr>
        <w:spacing w:after="0"/>
        <w:ind w:left="0"/>
        <w:jc w:val="both"/>
      </w:pPr>
      <w:r>
        <w:drawing>
          <wp:inline distT="0" distB="0" distL="0" distR="0">
            <wp:extent cx="5676900" cy="953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5676900" cy="953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565900" cy="478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6565900" cy="478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 w:id="13"/>
    <w:p>
      <w:pPr>
        <w:spacing w:after="0"/>
        <w:ind w:left="0"/>
        <w:jc w:val="left"/>
      </w:pPr>
      <w:r>
        <w:rPr>
          <w:rFonts w:ascii="Times New Roman"/>
          <w:b/>
          <w:i w:val="false"/>
          <w:color w:val="000000"/>
        </w:rPr>
        <w:t xml:space="preserve"> Кенесский сельский округ</w:t>
      </w:r>
    </w:p>
    <w:bookmarkEnd w:id="13"/>
    <w:p>
      <w:pPr>
        <w:spacing w:after="0"/>
        <w:ind w:left="0"/>
        <w:jc w:val="left"/>
      </w:pPr>
      <w:r>
        <w:br/>
      </w:r>
    </w:p>
    <w:p>
      <w:pPr>
        <w:spacing w:after="0"/>
        <w:ind w:left="0"/>
        <w:jc w:val="both"/>
      </w:pPr>
      <w:r>
        <w:drawing>
          <wp:inline distT="0" distB="0" distL="0" distR="0">
            <wp:extent cx="5803900" cy="920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5803900" cy="920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981700" cy="521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5981700" cy="521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676900" cy="468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5676900" cy="468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 w:id="14"/>
    <w:p>
      <w:pPr>
        <w:spacing w:after="0"/>
        <w:ind w:left="0"/>
        <w:jc w:val="left"/>
      </w:pPr>
      <w:r>
        <w:rPr>
          <w:rFonts w:ascii="Times New Roman"/>
          <w:b/>
          <w:i w:val="false"/>
          <w:color w:val="000000"/>
        </w:rPr>
        <w:t xml:space="preserve"> Наумовский сельский округ</w:t>
      </w:r>
    </w:p>
    <w:bookmarkEnd w:id="14"/>
    <w:p>
      <w:pPr>
        <w:spacing w:after="0"/>
        <w:ind w:left="0"/>
        <w:jc w:val="left"/>
      </w:pPr>
      <w:r>
        <w:br/>
      </w:r>
    </w:p>
    <w:p>
      <w:pPr>
        <w:spacing w:after="0"/>
        <w:ind w:left="0"/>
        <w:jc w:val="both"/>
      </w:pPr>
      <w:r>
        <w:drawing>
          <wp:inline distT="0" distB="0" distL="0" distR="0">
            <wp:extent cx="5829300" cy="1033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5829300" cy="1033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108700" cy="515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6108700" cy="515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 w:id="15"/>
    <w:p>
      <w:pPr>
        <w:spacing w:after="0"/>
        <w:ind w:left="0"/>
        <w:jc w:val="left"/>
      </w:pPr>
      <w:r>
        <w:rPr>
          <w:rFonts w:ascii="Times New Roman"/>
          <w:b/>
          <w:i w:val="false"/>
          <w:color w:val="000000"/>
        </w:rPr>
        <w:t xml:space="preserve"> Новорыбинский сельский округ</w:t>
      </w:r>
    </w:p>
    <w:bookmarkEnd w:id="15"/>
    <w:p>
      <w:pPr>
        <w:spacing w:after="0"/>
        <w:ind w:left="0"/>
        <w:jc w:val="left"/>
      </w:pPr>
      <w:r>
        <w:br/>
      </w:r>
    </w:p>
    <w:p>
      <w:pPr>
        <w:spacing w:after="0"/>
        <w:ind w:left="0"/>
        <w:jc w:val="both"/>
      </w:pPr>
      <w:r>
        <w:drawing>
          <wp:inline distT="0" distB="0" distL="0" distR="0">
            <wp:extent cx="6438900" cy="1004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6438900" cy="1004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651500" cy="469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5651500" cy="469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 w:id="16"/>
    <w:p>
      <w:pPr>
        <w:spacing w:after="0"/>
        <w:ind w:left="0"/>
        <w:jc w:val="left"/>
      </w:pPr>
      <w:r>
        <w:rPr>
          <w:rFonts w:ascii="Times New Roman"/>
          <w:b/>
          <w:i w:val="false"/>
          <w:color w:val="000000"/>
        </w:rPr>
        <w:t xml:space="preserve"> Урюпинский сельский округ</w:t>
      </w:r>
    </w:p>
    <w:bookmarkEnd w:id="16"/>
    <w:p>
      <w:pPr>
        <w:spacing w:after="0"/>
        <w:ind w:left="0"/>
        <w:jc w:val="left"/>
      </w:pPr>
      <w:r>
        <w:br/>
      </w:r>
    </w:p>
    <w:p>
      <w:pPr>
        <w:spacing w:after="0"/>
        <w:ind w:left="0"/>
        <w:jc w:val="both"/>
      </w:pPr>
      <w:r>
        <w:drawing>
          <wp:inline distT="0" distB="0" distL="0" distR="0">
            <wp:extent cx="5588000" cy="996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5588000" cy="996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19800" cy="1154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6019800" cy="1154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276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276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Плану по управлению</w:t>
            </w:r>
            <w:r>
              <w:br/>
            </w:r>
            <w:r>
              <w:rPr>
                <w:rFonts w:ascii="Times New Roman"/>
                <w:b w:val="false"/>
                <w:i w:val="false"/>
                <w:color w:val="000000"/>
                <w:sz w:val="20"/>
              </w:rPr>
              <w:t>пастбищами и</w:t>
            </w:r>
            <w:r>
              <w:br/>
            </w:r>
            <w:r>
              <w:rPr>
                <w:rFonts w:ascii="Times New Roman"/>
                <w:b w:val="false"/>
                <w:i w:val="false"/>
                <w:color w:val="000000"/>
                <w:sz w:val="20"/>
              </w:rPr>
              <w:t>их использованию по</w:t>
            </w:r>
            <w:r>
              <w:br/>
            </w:r>
            <w:r>
              <w:rPr>
                <w:rFonts w:ascii="Times New Roman"/>
                <w:b w:val="false"/>
                <w:i w:val="false"/>
                <w:color w:val="000000"/>
                <w:sz w:val="20"/>
              </w:rPr>
              <w:t>Аккольскому</w:t>
            </w:r>
            <w:r>
              <w:br/>
            </w:r>
            <w:r>
              <w:rPr>
                <w:rFonts w:ascii="Times New Roman"/>
                <w:b w:val="false"/>
                <w:i w:val="false"/>
                <w:color w:val="000000"/>
                <w:sz w:val="20"/>
              </w:rPr>
              <w:t>району на 2023-2024 годы</w:t>
            </w:r>
          </w:p>
        </w:tc>
      </w:tr>
    </w:tbl>
    <w:bookmarkStart w:name="z22" w:id="17"/>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в том числе сезонных, объектов пастбищной инфраструктуры</w:t>
      </w:r>
    </w:p>
    <w:bookmarkEnd w:id="17"/>
    <w:p>
      <w:pPr>
        <w:spacing w:after="0"/>
        <w:ind w:left="0"/>
        <w:jc w:val="left"/>
      </w:pPr>
      <w:r>
        <w:br/>
      </w:r>
    </w:p>
    <w:p>
      <w:pPr>
        <w:spacing w:after="0"/>
        <w:ind w:left="0"/>
        <w:jc w:val="both"/>
      </w:pPr>
      <w:r>
        <w:drawing>
          <wp:inline distT="0" distB="0" distL="0" distR="0">
            <wp:extent cx="7810500" cy="688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688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Площади земель сельскохозяйственного назначения по Аккольскому району составляют 528 133,7 гектар. В том числе пастбищных угодий 290 954,4 гектар, в том числе сезонных пастбищ 176 300 гектар, внешние границы пастбищ 115 600 гектар, внутренние границы пастбищ 83 400 гектар. Пастбищ на землях населенных пунктов 59 663,2 гектар, на землях производства, транспорта, обороны, связи и других направлений 336,0 гектар, на землях лесного фонда 40 520,9 гектар, на землях запаса 34 028,8 гектар.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Плану по управлению</w:t>
            </w:r>
            <w:r>
              <w:br/>
            </w:r>
            <w:r>
              <w:rPr>
                <w:rFonts w:ascii="Times New Roman"/>
                <w:b w:val="false"/>
                <w:i w:val="false"/>
                <w:color w:val="000000"/>
                <w:sz w:val="20"/>
              </w:rPr>
              <w:t>пастбищами и</w:t>
            </w:r>
            <w:r>
              <w:br/>
            </w:r>
            <w:r>
              <w:rPr>
                <w:rFonts w:ascii="Times New Roman"/>
                <w:b w:val="false"/>
                <w:i w:val="false"/>
                <w:color w:val="000000"/>
                <w:sz w:val="20"/>
              </w:rPr>
              <w:t>их использованию по</w:t>
            </w:r>
            <w:r>
              <w:br/>
            </w:r>
            <w:r>
              <w:rPr>
                <w:rFonts w:ascii="Times New Roman"/>
                <w:b w:val="false"/>
                <w:i w:val="false"/>
                <w:color w:val="000000"/>
                <w:sz w:val="20"/>
              </w:rPr>
              <w:t>Аккольскому</w:t>
            </w:r>
            <w:r>
              <w:br/>
            </w:r>
            <w:r>
              <w:rPr>
                <w:rFonts w:ascii="Times New Roman"/>
                <w:b w:val="false"/>
                <w:i w:val="false"/>
                <w:color w:val="000000"/>
                <w:sz w:val="20"/>
              </w:rPr>
              <w:t>району на 2023-2024 годы</w:t>
            </w:r>
          </w:p>
        </w:tc>
      </w:tr>
    </w:tbl>
    <w:bookmarkStart w:name="z24" w:id="18"/>
    <w:p>
      <w:pPr>
        <w:spacing w:after="0"/>
        <w:ind w:left="0"/>
        <w:jc w:val="left"/>
      </w:pPr>
      <w:r>
        <w:rPr>
          <w:rFonts w:ascii="Times New Roman"/>
          <w:b/>
          <w:i w:val="false"/>
          <w:color w:val="000000"/>
        </w:rPr>
        <w:t xml:space="preserve"> Схема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составленная согласно норме потребления воды</w:t>
      </w:r>
    </w:p>
    <w:bookmarkEnd w:id="18"/>
    <w:p>
      <w:pPr>
        <w:spacing w:after="0"/>
        <w:ind w:left="0"/>
        <w:jc w:val="both"/>
      </w:pPr>
      <w:r>
        <w:rPr>
          <w:rFonts w:ascii="Times New Roman"/>
          <w:b w:val="false"/>
          <w:i w:val="false"/>
          <w:color w:val="000000"/>
          <w:sz w:val="28"/>
        </w:rPr>
        <w:t>
      Среднесуточная норма потребления воды на одно сельскохозяйственное животное: крупный рогатый скот – 100 литров, лошади – 80 литров, мелкий рогатый скот - 10 литров.</w:t>
      </w:r>
    </w:p>
    <w:p>
      <w:pPr>
        <w:spacing w:after="0"/>
        <w:ind w:left="0"/>
        <w:jc w:val="both"/>
      </w:pPr>
      <w:r>
        <w:rPr>
          <w:rFonts w:ascii="Times New Roman"/>
          <w:b w:val="false"/>
          <w:i w:val="false"/>
          <w:color w:val="000000"/>
          <w:sz w:val="28"/>
        </w:rPr>
        <w:t>
      Оросительных или обводнительных каналов на территории района не имеется.</w:t>
      </w:r>
    </w:p>
    <w:bookmarkStart w:name="z25" w:id="19"/>
    <w:p>
      <w:pPr>
        <w:spacing w:after="0"/>
        <w:ind w:left="0"/>
        <w:jc w:val="left"/>
      </w:pPr>
      <w:r>
        <w:rPr>
          <w:rFonts w:ascii="Times New Roman"/>
          <w:b/>
          <w:i w:val="false"/>
          <w:color w:val="000000"/>
        </w:rPr>
        <w:t xml:space="preserve"> Город Акколь</w:t>
      </w:r>
    </w:p>
    <w:bookmarkEnd w:id="19"/>
    <w:p>
      <w:pPr>
        <w:spacing w:after="0"/>
        <w:ind w:left="0"/>
        <w:jc w:val="left"/>
      </w:pPr>
      <w:r>
        <w:br/>
      </w:r>
    </w:p>
    <w:p>
      <w:pPr>
        <w:spacing w:after="0"/>
        <w:ind w:left="0"/>
        <w:jc w:val="both"/>
      </w:pPr>
      <w:r>
        <w:drawing>
          <wp:inline distT="0" distB="0" distL="0" distR="0">
            <wp:extent cx="7188200" cy="1088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188200" cy="1088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518400" cy="1043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518400" cy="1043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 w:id="20"/>
    <w:p>
      <w:pPr>
        <w:spacing w:after="0"/>
        <w:ind w:left="0"/>
        <w:jc w:val="left"/>
      </w:pPr>
      <w:r>
        <w:rPr>
          <w:rFonts w:ascii="Times New Roman"/>
          <w:b/>
          <w:i w:val="false"/>
          <w:color w:val="000000"/>
        </w:rPr>
        <w:t xml:space="preserve"> Село Азат</w:t>
      </w:r>
    </w:p>
    <w:bookmarkEnd w:id="20"/>
    <w:p>
      <w:pPr>
        <w:spacing w:after="0"/>
        <w:ind w:left="0"/>
        <w:jc w:val="left"/>
      </w:pPr>
      <w:r>
        <w:br/>
      </w:r>
    </w:p>
    <w:p>
      <w:pPr>
        <w:spacing w:after="0"/>
        <w:ind w:left="0"/>
        <w:jc w:val="both"/>
      </w:pPr>
      <w:r>
        <w:drawing>
          <wp:inline distT="0" distB="0" distL="0" distR="0">
            <wp:extent cx="6819900" cy="452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6819900" cy="452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 w:id="21"/>
    <w:p>
      <w:pPr>
        <w:spacing w:after="0"/>
        <w:ind w:left="0"/>
        <w:jc w:val="left"/>
      </w:pPr>
      <w:r>
        <w:rPr>
          <w:rFonts w:ascii="Times New Roman"/>
          <w:b/>
          <w:i w:val="false"/>
          <w:color w:val="000000"/>
        </w:rPr>
        <w:t xml:space="preserve"> Енбекский сельский округ</w:t>
      </w:r>
    </w:p>
    <w:bookmarkEnd w:id="21"/>
    <w:p>
      <w:pPr>
        <w:spacing w:after="0"/>
        <w:ind w:left="0"/>
        <w:jc w:val="left"/>
      </w:pPr>
      <w:r>
        <w:br/>
      </w:r>
    </w:p>
    <w:p>
      <w:pPr>
        <w:spacing w:after="0"/>
        <w:ind w:left="0"/>
        <w:jc w:val="both"/>
      </w:pPr>
      <w:r>
        <w:drawing>
          <wp:inline distT="0" distB="0" distL="0" distR="0">
            <wp:extent cx="5930900" cy="930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5930900" cy="930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819900" cy="589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6819900" cy="589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 w:id="22"/>
    <w:p>
      <w:pPr>
        <w:spacing w:after="0"/>
        <w:ind w:left="0"/>
        <w:jc w:val="left"/>
      </w:pPr>
      <w:r>
        <w:rPr>
          <w:rFonts w:ascii="Times New Roman"/>
          <w:b/>
          <w:i w:val="false"/>
          <w:color w:val="000000"/>
        </w:rPr>
        <w:t xml:space="preserve"> Жалгызкарагайский сельский округ</w:t>
      </w:r>
    </w:p>
    <w:bookmarkEnd w:id="22"/>
    <w:p>
      <w:pPr>
        <w:spacing w:after="0"/>
        <w:ind w:left="0"/>
        <w:jc w:val="left"/>
      </w:pPr>
      <w:r>
        <w:br/>
      </w:r>
    </w:p>
    <w:p>
      <w:pPr>
        <w:spacing w:after="0"/>
        <w:ind w:left="0"/>
        <w:jc w:val="both"/>
      </w:pPr>
      <w:r>
        <w:drawing>
          <wp:inline distT="0" distB="0" distL="0" distR="0">
            <wp:extent cx="6680200" cy="1021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6680200" cy="1021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311900" cy="557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6311900" cy="557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9" w:id="23"/>
    <w:p>
      <w:pPr>
        <w:spacing w:after="0"/>
        <w:ind w:left="0"/>
        <w:jc w:val="left"/>
      </w:pPr>
      <w:r>
        <w:rPr>
          <w:rFonts w:ascii="Times New Roman"/>
          <w:b/>
          <w:i w:val="false"/>
          <w:color w:val="000000"/>
        </w:rPr>
        <w:t xml:space="preserve"> Карасайский сельский округ</w:t>
      </w:r>
    </w:p>
    <w:bookmarkEnd w:id="23"/>
    <w:p>
      <w:pPr>
        <w:spacing w:after="0"/>
        <w:ind w:left="0"/>
        <w:jc w:val="left"/>
      </w:pPr>
      <w:r>
        <w:br/>
      </w:r>
    </w:p>
    <w:p>
      <w:pPr>
        <w:spacing w:after="0"/>
        <w:ind w:left="0"/>
        <w:jc w:val="both"/>
      </w:pPr>
      <w:r>
        <w:drawing>
          <wp:inline distT="0" distB="0" distL="0" distR="0">
            <wp:extent cx="6985000" cy="990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6985000" cy="990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696200" cy="497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696200" cy="497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 w:id="24"/>
    <w:p>
      <w:pPr>
        <w:spacing w:after="0"/>
        <w:ind w:left="0"/>
        <w:jc w:val="left"/>
      </w:pPr>
      <w:r>
        <w:rPr>
          <w:rFonts w:ascii="Times New Roman"/>
          <w:b/>
          <w:i w:val="false"/>
          <w:color w:val="000000"/>
        </w:rPr>
        <w:t xml:space="preserve"> Кенесский сельский округ</w:t>
      </w:r>
    </w:p>
    <w:bookmarkEnd w:id="24"/>
    <w:p>
      <w:pPr>
        <w:spacing w:after="0"/>
        <w:ind w:left="0"/>
        <w:jc w:val="left"/>
      </w:pPr>
      <w:r>
        <w:br/>
      </w:r>
    </w:p>
    <w:p>
      <w:pPr>
        <w:spacing w:after="0"/>
        <w:ind w:left="0"/>
        <w:jc w:val="both"/>
      </w:pPr>
      <w:r>
        <w:drawing>
          <wp:inline distT="0" distB="0" distL="0" distR="0">
            <wp:extent cx="6743700" cy="924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6743700" cy="924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429500" cy="632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429500" cy="632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251700" cy="492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251700" cy="492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1" w:id="25"/>
    <w:p>
      <w:pPr>
        <w:spacing w:after="0"/>
        <w:ind w:left="0"/>
        <w:jc w:val="left"/>
      </w:pPr>
      <w:r>
        <w:rPr>
          <w:rFonts w:ascii="Times New Roman"/>
          <w:b/>
          <w:i w:val="false"/>
          <w:color w:val="000000"/>
        </w:rPr>
        <w:t xml:space="preserve"> Наумовский сельский округ</w:t>
      </w:r>
    </w:p>
    <w:bookmarkEnd w:id="25"/>
    <w:p>
      <w:pPr>
        <w:spacing w:after="0"/>
        <w:ind w:left="0"/>
        <w:jc w:val="left"/>
      </w:pPr>
      <w:r>
        <w:br/>
      </w:r>
    </w:p>
    <w:p>
      <w:pPr>
        <w:spacing w:after="0"/>
        <w:ind w:left="0"/>
        <w:jc w:val="both"/>
      </w:pPr>
      <w:r>
        <w:drawing>
          <wp:inline distT="0" distB="0" distL="0" distR="0">
            <wp:extent cx="6553200" cy="1035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6553200" cy="1035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791200" cy="480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5791200" cy="480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 w:id="26"/>
    <w:p>
      <w:pPr>
        <w:spacing w:after="0"/>
        <w:ind w:left="0"/>
        <w:jc w:val="left"/>
      </w:pPr>
      <w:r>
        <w:rPr>
          <w:rFonts w:ascii="Times New Roman"/>
          <w:b/>
          <w:i w:val="false"/>
          <w:color w:val="000000"/>
        </w:rPr>
        <w:t xml:space="preserve"> Новорыбинский сельский округ</w:t>
      </w:r>
    </w:p>
    <w:bookmarkEnd w:id="26"/>
    <w:p>
      <w:pPr>
        <w:spacing w:after="0"/>
        <w:ind w:left="0"/>
        <w:jc w:val="left"/>
      </w:pPr>
      <w:r>
        <w:br/>
      </w:r>
    </w:p>
    <w:p>
      <w:pPr>
        <w:spacing w:after="0"/>
        <w:ind w:left="0"/>
        <w:jc w:val="both"/>
      </w:pPr>
      <w:r>
        <w:drawing>
          <wp:inline distT="0" distB="0" distL="0" distR="0">
            <wp:extent cx="6794500" cy="1042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6794500" cy="1042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532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532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 w:id="27"/>
    <w:p>
      <w:pPr>
        <w:spacing w:after="0"/>
        <w:ind w:left="0"/>
        <w:jc w:val="left"/>
      </w:pPr>
      <w:r>
        <w:rPr>
          <w:rFonts w:ascii="Times New Roman"/>
          <w:b/>
          <w:i w:val="false"/>
          <w:color w:val="000000"/>
        </w:rPr>
        <w:t xml:space="preserve"> Урюпинский сельский округ</w:t>
      </w:r>
    </w:p>
    <w:bookmarkEnd w:id="27"/>
    <w:p>
      <w:pPr>
        <w:spacing w:after="0"/>
        <w:ind w:left="0"/>
        <w:jc w:val="left"/>
      </w:pPr>
      <w:r>
        <w:br/>
      </w:r>
    </w:p>
    <w:p>
      <w:pPr>
        <w:spacing w:after="0"/>
        <w:ind w:left="0"/>
        <w:jc w:val="both"/>
      </w:pPr>
      <w:r>
        <w:drawing>
          <wp:inline distT="0" distB="0" distL="0" distR="0">
            <wp:extent cx="6019800" cy="979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6019800" cy="979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197600" cy="1019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6197600" cy="1019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379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379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Плану по управлению</w:t>
            </w:r>
            <w:r>
              <w:br/>
            </w:r>
            <w:r>
              <w:rPr>
                <w:rFonts w:ascii="Times New Roman"/>
                <w:b w:val="false"/>
                <w:i w:val="false"/>
                <w:color w:val="000000"/>
                <w:sz w:val="20"/>
              </w:rPr>
              <w:t>пастбищами и</w:t>
            </w:r>
            <w:r>
              <w:br/>
            </w:r>
            <w:r>
              <w:rPr>
                <w:rFonts w:ascii="Times New Roman"/>
                <w:b w:val="false"/>
                <w:i w:val="false"/>
                <w:color w:val="000000"/>
                <w:sz w:val="20"/>
              </w:rPr>
              <w:t>их использованию по</w:t>
            </w:r>
            <w:r>
              <w:br/>
            </w:r>
            <w:r>
              <w:rPr>
                <w:rFonts w:ascii="Times New Roman"/>
                <w:b w:val="false"/>
                <w:i w:val="false"/>
                <w:color w:val="000000"/>
                <w:sz w:val="20"/>
              </w:rPr>
              <w:t>Аккольскому</w:t>
            </w:r>
            <w:r>
              <w:br/>
            </w:r>
            <w:r>
              <w:rPr>
                <w:rFonts w:ascii="Times New Roman"/>
                <w:b w:val="false"/>
                <w:i w:val="false"/>
                <w:color w:val="000000"/>
                <w:sz w:val="20"/>
              </w:rPr>
              <w:t>району на 2023-2024 годы</w:t>
            </w:r>
          </w:p>
        </w:tc>
      </w:tr>
    </w:tbl>
    <w:bookmarkStart w:name="z35" w:id="28"/>
    <w:p>
      <w:pPr>
        <w:spacing w:after="0"/>
        <w:ind w:left="0"/>
        <w:jc w:val="left"/>
      </w:pPr>
      <w:r>
        <w:rPr>
          <w:rFonts w:ascii="Times New Roman"/>
          <w:b/>
          <w:i w:val="false"/>
          <w:color w:val="000000"/>
        </w:rPr>
        <w:t xml:space="preserve"> Схема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Кенесский сельский округ</w:t>
      </w:r>
    </w:p>
    <w:bookmarkEnd w:id="28"/>
    <w:p>
      <w:pPr>
        <w:spacing w:after="0"/>
        <w:ind w:left="0"/>
        <w:jc w:val="left"/>
      </w:pPr>
      <w:r>
        <w:br/>
      </w:r>
    </w:p>
    <w:p>
      <w:pPr>
        <w:spacing w:after="0"/>
        <w:ind w:left="0"/>
        <w:jc w:val="both"/>
      </w:pPr>
      <w:r>
        <w:drawing>
          <wp:inline distT="0" distB="0" distL="0" distR="0">
            <wp:extent cx="6616700" cy="1197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6616700" cy="1197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6" w:id="29"/>
    <w:p>
      <w:pPr>
        <w:spacing w:after="0"/>
        <w:ind w:left="0"/>
        <w:jc w:val="left"/>
      </w:pPr>
      <w:r>
        <w:rPr>
          <w:rFonts w:ascii="Times New Roman"/>
          <w:b/>
          <w:i w:val="false"/>
          <w:color w:val="000000"/>
        </w:rPr>
        <w:t xml:space="preserve"> Жалгызкарагайский сельский округ</w:t>
      </w:r>
    </w:p>
    <w:bookmarkEnd w:id="29"/>
    <w:p>
      <w:pPr>
        <w:spacing w:after="0"/>
        <w:ind w:left="0"/>
        <w:jc w:val="left"/>
      </w:pPr>
      <w:r>
        <w:br/>
      </w:r>
    </w:p>
    <w:p>
      <w:pPr>
        <w:spacing w:after="0"/>
        <w:ind w:left="0"/>
        <w:jc w:val="both"/>
      </w:pPr>
      <w:r>
        <w:drawing>
          <wp:inline distT="0" distB="0" distL="0" distR="0">
            <wp:extent cx="7416800" cy="908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416800" cy="908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7" w:id="30"/>
    <w:p>
      <w:pPr>
        <w:spacing w:after="0"/>
        <w:ind w:left="0"/>
        <w:jc w:val="left"/>
      </w:pPr>
      <w:r>
        <w:rPr>
          <w:rFonts w:ascii="Times New Roman"/>
          <w:b/>
          <w:i w:val="false"/>
          <w:color w:val="000000"/>
        </w:rPr>
        <w:t xml:space="preserve"> Карасайский сельский округ</w:t>
      </w:r>
    </w:p>
    <w:bookmarkEnd w:id="30"/>
    <w:p>
      <w:pPr>
        <w:spacing w:after="0"/>
        <w:ind w:left="0"/>
        <w:jc w:val="left"/>
      </w:pPr>
      <w:r>
        <w:br/>
      </w:r>
    </w:p>
    <w:p>
      <w:pPr>
        <w:spacing w:after="0"/>
        <w:ind w:left="0"/>
        <w:jc w:val="both"/>
      </w:pPr>
      <w:r>
        <w:drawing>
          <wp:inline distT="0" distB="0" distL="0" distR="0">
            <wp:extent cx="6578600" cy="590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6578600" cy="590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8" w:id="31"/>
    <w:p>
      <w:pPr>
        <w:spacing w:after="0"/>
        <w:ind w:left="0"/>
        <w:jc w:val="left"/>
      </w:pPr>
      <w:r>
        <w:rPr>
          <w:rFonts w:ascii="Times New Roman"/>
          <w:b/>
          <w:i w:val="false"/>
          <w:color w:val="000000"/>
        </w:rPr>
        <w:t xml:space="preserve"> Новорыбинский сельский округ</w:t>
      </w:r>
    </w:p>
    <w:bookmarkEnd w:id="31"/>
    <w:p>
      <w:pPr>
        <w:spacing w:after="0"/>
        <w:ind w:left="0"/>
        <w:jc w:val="left"/>
      </w:pPr>
      <w:r>
        <w:br/>
      </w:r>
    </w:p>
    <w:p>
      <w:pPr>
        <w:spacing w:after="0"/>
        <w:ind w:left="0"/>
        <w:jc w:val="both"/>
      </w:pPr>
      <w:r>
        <w:drawing>
          <wp:inline distT="0" distB="0" distL="0" distR="0">
            <wp:extent cx="7810500" cy="817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817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Плану по управлению</w:t>
            </w:r>
            <w:r>
              <w:br/>
            </w:r>
            <w:r>
              <w:rPr>
                <w:rFonts w:ascii="Times New Roman"/>
                <w:b w:val="false"/>
                <w:i w:val="false"/>
                <w:color w:val="000000"/>
                <w:sz w:val="20"/>
              </w:rPr>
              <w:t>пастбищами и</w:t>
            </w:r>
            <w:r>
              <w:br/>
            </w:r>
            <w:r>
              <w:rPr>
                <w:rFonts w:ascii="Times New Roman"/>
                <w:b w:val="false"/>
                <w:i w:val="false"/>
                <w:color w:val="000000"/>
                <w:sz w:val="20"/>
              </w:rPr>
              <w:t>их использованию по</w:t>
            </w:r>
            <w:r>
              <w:br/>
            </w:r>
            <w:r>
              <w:rPr>
                <w:rFonts w:ascii="Times New Roman"/>
                <w:b w:val="false"/>
                <w:i w:val="false"/>
                <w:color w:val="000000"/>
                <w:sz w:val="20"/>
              </w:rPr>
              <w:t>Аккольскому</w:t>
            </w:r>
            <w:r>
              <w:br/>
            </w:r>
            <w:r>
              <w:rPr>
                <w:rFonts w:ascii="Times New Roman"/>
                <w:b w:val="false"/>
                <w:i w:val="false"/>
                <w:color w:val="000000"/>
                <w:sz w:val="20"/>
              </w:rPr>
              <w:t>району на 2023-2024 годы</w:t>
            </w:r>
          </w:p>
        </w:tc>
      </w:tr>
    </w:tbl>
    <w:bookmarkStart w:name="z40" w:id="32"/>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при селе, сельском округе Карасайский сельский округ</w:t>
      </w:r>
    </w:p>
    <w:bookmarkEnd w:id="32"/>
    <w:p>
      <w:pPr>
        <w:spacing w:after="0"/>
        <w:ind w:left="0"/>
        <w:jc w:val="left"/>
      </w:pPr>
      <w:r>
        <w:br/>
      </w:r>
    </w:p>
    <w:p>
      <w:pPr>
        <w:spacing w:after="0"/>
        <w:ind w:left="0"/>
        <w:jc w:val="both"/>
      </w:pPr>
      <w:r>
        <w:drawing>
          <wp:inline distT="0" distB="0" distL="0" distR="0">
            <wp:extent cx="7810500" cy="1148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1148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 w:id="33"/>
    <w:p>
      <w:pPr>
        <w:spacing w:after="0"/>
        <w:ind w:left="0"/>
        <w:jc w:val="left"/>
      </w:pPr>
      <w:r>
        <w:rPr>
          <w:rFonts w:ascii="Times New Roman"/>
          <w:b/>
          <w:i w:val="false"/>
          <w:color w:val="000000"/>
        </w:rPr>
        <w:t xml:space="preserve"> Жалгызкарагайский сельский округ</w:t>
      </w:r>
    </w:p>
    <w:bookmarkEnd w:id="33"/>
    <w:p>
      <w:pPr>
        <w:spacing w:after="0"/>
        <w:ind w:left="0"/>
        <w:jc w:val="left"/>
      </w:pPr>
      <w:r>
        <w:br/>
      </w:r>
    </w:p>
    <w:p>
      <w:pPr>
        <w:spacing w:after="0"/>
        <w:ind w:left="0"/>
        <w:jc w:val="both"/>
      </w:pPr>
      <w:r>
        <w:drawing>
          <wp:inline distT="0" distB="0" distL="0" distR="0">
            <wp:extent cx="7810500" cy="582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582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Плану по управлению</w:t>
            </w:r>
            <w:r>
              <w:br/>
            </w:r>
            <w:r>
              <w:rPr>
                <w:rFonts w:ascii="Times New Roman"/>
                <w:b w:val="false"/>
                <w:i w:val="false"/>
                <w:color w:val="000000"/>
                <w:sz w:val="20"/>
              </w:rPr>
              <w:t>пастбищами и</w:t>
            </w:r>
            <w:r>
              <w:br/>
            </w:r>
            <w:r>
              <w:rPr>
                <w:rFonts w:ascii="Times New Roman"/>
                <w:b w:val="false"/>
                <w:i w:val="false"/>
                <w:color w:val="000000"/>
                <w:sz w:val="20"/>
              </w:rPr>
              <w:t>их использованию по</w:t>
            </w:r>
            <w:r>
              <w:br/>
            </w:r>
            <w:r>
              <w:rPr>
                <w:rFonts w:ascii="Times New Roman"/>
                <w:b w:val="false"/>
                <w:i w:val="false"/>
                <w:color w:val="000000"/>
                <w:sz w:val="20"/>
              </w:rPr>
              <w:t>Аккольскому</w:t>
            </w:r>
            <w:r>
              <w:br/>
            </w:r>
            <w:r>
              <w:rPr>
                <w:rFonts w:ascii="Times New Roman"/>
                <w:b w:val="false"/>
                <w:i w:val="false"/>
                <w:color w:val="000000"/>
                <w:sz w:val="20"/>
              </w:rPr>
              <w:t>району на 2023-2024 годы</w:t>
            </w:r>
          </w:p>
        </w:tc>
      </w:tr>
    </w:tbl>
    <w:bookmarkStart w:name="z43" w:id="34"/>
    <w:p>
      <w:pPr>
        <w:spacing w:after="0"/>
        <w:ind w:left="0"/>
        <w:jc w:val="left"/>
      </w:pPr>
      <w:r>
        <w:rPr>
          <w:rFonts w:ascii="Times New Roman"/>
          <w:b/>
          <w:i w:val="false"/>
          <w:color w:val="000000"/>
        </w:rPr>
        <w:t xml:space="preserve"> Календарный график по использованию пастбищ, устанавливающий сезонные маршруты выпаса и передвижения сельскохозяйственных животных</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города, села, сельского округа Аккольского района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2023 году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весенний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весенне-летний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весенне-летне-осенний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осенний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Акколь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весенне-летний сезон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летний сезон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летне-осенний сезон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отдыхающий загон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весенне-летний сезон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сезон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летне-осенний сезон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отдыхающий загон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Енбекский сельский округ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весенне-летний сезон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сезон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отдыхающий загон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летне-осенний сезон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Жалгызкарагайский сельский округ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весенне-летний сезон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отдыхающий загон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сезон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летне-осенний сезон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Карасайский сельский округ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отдыхающий загон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весенне-летний сезон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сезон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летне-осенний сезон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Кенесский сельский округ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весенне-летний сезон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летний сезон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летне-осенний сезон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отдыхающий загон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Наумовский сельский округ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весенне-летний сезон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сезон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отдыхающий загон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летне-осенний сезон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Новорыбинский сельский округ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весенне-летний сезон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отдыхающий загон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сезон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летне-осенний сезон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Урюпинский сельский округ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отдыхающий загон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весенне-летний сезон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сезон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летне-осенний сезон</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загонов в 2024 году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весенний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весенне-летний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весенне-летне-осенний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осенний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весенне-летний сезон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сезон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отдыхающий загон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летне-осенний сезон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отдыхающий загон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весенне-летний сезон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сезон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летне-осенний сезон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весенне-летний сезон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сезон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летне-осенний сезон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отдыхающий загон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весенне-летний сезон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сезон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отдыхающий загон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летне-осенний сезон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весенне-летний сезон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отдыхающий загон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сезон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летне-осенний сезон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весенне-летний сезон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сезон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отдыхающий загон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летне-осенний сезон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весенне-летний сезон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сезон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летне-осенний сезон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отдыхающий загон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весенне-летний сезон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сезон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отдыхающий загон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летне-осенний сезон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весенне-летний сезон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отдыхающий загон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летний сезон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летне-осенний сезон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Плану по управлению</w:t>
            </w:r>
            <w:r>
              <w:br/>
            </w:r>
            <w:r>
              <w:rPr>
                <w:rFonts w:ascii="Times New Roman"/>
                <w:b w:val="false"/>
                <w:i w:val="false"/>
                <w:color w:val="000000"/>
                <w:sz w:val="20"/>
              </w:rPr>
              <w:t>пастбищами и</w:t>
            </w:r>
            <w:r>
              <w:br/>
            </w:r>
            <w:r>
              <w:rPr>
                <w:rFonts w:ascii="Times New Roman"/>
                <w:b w:val="false"/>
                <w:i w:val="false"/>
                <w:color w:val="000000"/>
                <w:sz w:val="20"/>
              </w:rPr>
              <w:t>их использованию по</w:t>
            </w:r>
            <w:r>
              <w:br/>
            </w:r>
            <w:r>
              <w:rPr>
                <w:rFonts w:ascii="Times New Roman"/>
                <w:b w:val="false"/>
                <w:i w:val="false"/>
                <w:color w:val="000000"/>
                <w:sz w:val="20"/>
              </w:rPr>
              <w:t>Аккольскому</w:t>
            </w:r>
            <w:r>
              <w:br/>
            </w:r>
            <w:r>
              <w:rPr>
                <w:rFonts w:ascii="Times New Roman"/>
                <w:b w:val="false"/>
                <w:i w:val="false"/>
                <w:color w:val="000000"/>
                <w:sz w:val="20"/>
              </w:rPr>
              <w:t>району на 2023-2024 годы</w:t>
            </w:r>
          </w:p>
        </w:tc>
      </w:tr>
    </w:tbl>
    <w:bookmarkStart w:name="z45" w:id="35"/>
    <w:p>
      <w:pPr>
        <w:spacing w:after="0"/>
        <w:ind w:left="0"/>
        <w:jc w:val="left"/>
      </w:pPr>
      <w:r>
        <w:rPr>
          <w:rFonts w:ascii="Times New Roman"/>
          <w:b/>
          <w:i w:val="false"/>
          <w:color w:val="000000"/>
        </w:rPr>
        <w:t xml:space="preserve"> Карта с обозначением внешних и внутренних границ и площадей пастбищ, необходимых для удовлетворения нужд населения для выпаса сельскохозяйственных животных личного подворья, в зависимости от местных условий и особенностей Жалгызкарагайский сельский округ</w:t>
      </w:r>
    </w:p>
    <w:bookmarkEnd w:id="35"/>
    <w:p>
      <w:pPr>
        <w:spacing w:after="0"/>
        <w:ind w:left="0"/>
        <w:jc w:val="left"/>
      </w:pPr>
      <w:r>
        <w:br/>
      </w:r>
    </w:p>
    <w:p>
      <w:pPr>
        <w:spacing w:after="0"/>
        <w:ind w:left="0"/>
        <w:jc w:val="both"/>
      </w:pPr>
      <w:r>
        <w:drawing>
          <wp:inline distT="0" distB="0" distL="0" distR="0">
            <wp:extent cx="7810500" cy="525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525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452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452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134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134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 w:id="36"/>
    <w:p>
      <w:pPr>
        <w:spacing w:after="0"/>
        <w:ind w:left="0"/>
        <w:jc w:val="left"/>
      </w:pPr>
      <w:r>
        <w:rPr>
          <w:rFonts w:ascii="Times New Roman"/>
          <w:b/>
          <w:i w:val="false"/>
          <w:color w:val="000000"/>
        </w:rPr>
        <w:t xml:space="preserve"> Кенесский сельский округ</w:t>
      </w:r>
    </w:p>
    <w:bookmarkEnd w:id="36"/>
    <w:p>
      <w:pPr>
        <w:spacing w:after="0"/>
        <w:ind w:left="0"/>
        <w:jc w:val="left"/>
      </w:pPr>
      <w:r>
        <w:br/>
      </w:r>
    </w:p>
    <w:p>
      <w:pPr>
        <w:spacing w:after="0"/>
        <w:ind w:left="0"/>
        <w:jc w:val="both"/>
      </w:pPr>
      <w:r>
        <w:drawing>
          <wp:inline distT="0" distB="0" distL="0" distR="0">
            <wp:extent cx="7810500" cy="647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647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Плану по управлению</w:t>
            </w:r>
            <w:r>
              <w:br/>
            </w:r>
            <w:r>
              <w:rPr>
                <w:rFonts w:ascii="Times New Roman"/>
                <w:b w:val="false"/>
                <w:i w:val="false"/>
                <w:color w:val="000000"/>
                <w:sz w:val="20"/>
              </w:rPr>
              <w:t>пастбищами и</w:t>
            </w:r>
            <w:r>
              <w:br/>
            </w:r>
            <w:r>
              <w:rPr>
                <w:rFonts w:ascii="Times New Roman"/>
                <w:b w:val="false"/>
                <w:i w:val="false"/>
                <w:color w:val="000000"/>
                <w:sz w:val="20"/>
              </w:rPr>
              <w:t>их использованию по</w:t>
            </w:r>
            <w:r>
              <w:br/>
            </w:r>
            <w:r>
              <w:rPr>
                <w:rFonts w:ascii="Times New Roman"/>
                <w:b w:val="false"/>
                <w:i w:val="false"/>
                <w:color w:val="000000"/>
                <w:sz w:val="20"/>
              </w:rPr>
              <w:t>Аккольскому</w:t>
            </w:r>
            <w:r>
              <w:br/>
            </w:r>
            <w:r>
              <w:rPr>
                <w:rFonts w:ascii="Times New Roman"/>
                <w:b w:val="false"/>
                <w:i w:val="false"/>
                <w:color w:val="000000"/>
                <w:sz w:val="20"/>
              </w:rPr>
              <w:t>району на 2023-2024 годы</w:t>
            </w:r>
          </w:p>
        </w:tc>
      </w:tr>
    </w:tbl>
    <w:bookmarkStart w:name="z48" w:id="37"/>
    <w:p>
      <w:pPr>
        <w:spacing w:after="0"/>
        <w:ind w:left="0"/>
        <w:jc w:val="left"/>
      </w:pPr>
      <w:r>
        <w:rPr>
          <w:rFonts w:ascii="Times New Roman"/>
          <w:b/>
          <w:i w:val="false"/>
          <w:color w:val="000000"/>
        </w:rPr>
        <w:t xml:space="preserve"> Сведения о ветеринарно-санитарных объектах</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города, села, сельского округа Аккольского района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Ветеринарные пункты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Скотомогильники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Убойные площадки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Сибиреязвенные захоронения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Пункты искусственного осеменения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Акколь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административном подчинении города Акколь: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Аккол орман шаруашылыгы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Ерназар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Радовка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Азат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Енбекский сельский округ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Жалгызкарагайский сельский округ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Карасайский сельский округ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Кенесский сельский округ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Наумовский сельский округ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Новорыбинский сельский округ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Урюпинский сельский округ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Плану по управлению</w:t>
            </w:r>
            <w:r>
              <w:br/>
            </w:r>
            <w:r>
              <w:rPr>
                <w:rFonts w:ascii="Times New Roman"/>
                <w:b w:val="false"/>
                <w:i w:val="false"/>
                <w:color w:val="000000"/>
                <w:sz w:val="20"/>
              </w:rPr>
              <w:t>пастбищами и</w:t>
            </w:r>
            <w:r>
              <w:br/>
            </w:r>
            <w:r>
              <w:rPr>
                <w:rFonts w:ascii="Times New Roman"/>
                <w:b w:val="false"/>
                <w:i w:val="false"/>
                <w:color w:val="000000"/>
                <w:sz w:val="20"/>
              </w:rPr>
              <w:t>их использованию по</w:t>
            </w:r>
            <w:r>
              <w:br/>
            </w:r>
            <w:r>
              <w:rPr>
                <w:rFonts w:ascii="Times New Roman"/>
                <w:b w:val="false"/>
                <w:i w:val="false"/>
                <w:color w:val="000000"/>
                <w:sz w:val="20"/>
              </w:rPr>
              <w:t>Аккольскому</w:t>
            </w:r>
            <w:r>
              <w:br/>
            </w:r>
            <w:r>
              <w:rPr>
                <w:rFonts w:ascii="Times New Roman"/>
                <w:b w:val="false"/>
                <w:i w:val="false"/>
                <w:color w:val="000000"/>
                <w:sz w:val="20"/>
              </w:rPr>
              <w:t>району на 2023-2024 годы</w:t>
            </w:r>
          </w:p>
        </w:tc>
      </w:tr>
    </w:tbl>
    <w:bookmarkStart w:name="z50" w:id="38"/>
    <w:p>
      <w:pPr>
        <w:spacing w:after="0"/>
        <w:ind w:left="0"/>
        <w:jc w:val="left"/>
      </w:pPr>
      <w:r>
        <w:rPr>
          <w:rFonts w:ascii="Times New Roman"/>
          <w:b/>
          <w:i w:val="false"/>
          <w:color w:val="000000"/>
        </w:rPr>
        <w:t xml:space="preserve"> Данные о количестве гуртов, отар, табунов, сформированных по видам и половозрастным группам сельскохозяйственных животных</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города, села, сельского округа Аккольского района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Табун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Акколь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административном подчинении города Акколь: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Аккол орман шаруашылыгы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Ерназар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Радовка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село Азат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Енбекский сельский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Жалгызкарагайский сельский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Карасайский сельский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Кенесский сельский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Наумовский сельский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Новорыбинский сельский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Урюпинский сельский округ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