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fdd347" w14:textId="0fdd34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городу Степногорску на 2023-2024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Степногорского городского маслихата Акмолинской области от 26 июня 2023 года № 8С-4/3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–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(зарегистрированного в Реестре государственной регистрации нормативных правовых актов под № 15090), Степногорский городской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прилагаемый План по управлению пастбищами и их использованию по городу Степногорску на 2023-2024 годы.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О.Джагпаров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Степногорского городского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8С-4/3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городу Степногорску на 2023-2024 годы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План по управлению пастбищами и их использованию по городу Степногорску на 2023-2024 годы (далее – План)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пастбищах".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схему (карту) расположения пастбищ на территории города Степногорска в разрезе категорий земель, собственников земельных участков и землепользователей на основании правоустанавливающих документов,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приемлемые схемы пастбищеоборотов,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карту с обозначением внешних и внутренних границ и площадей пастбищ, в том числе сезонных, объектов пастбищной инфраструктуры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схему доступа пастбище пользователей к водоисточникам (озерам, рекам, прудам, копаньям, оросительным или обводнительным каналам, трубчатым или шахтным колодцам), составленную согласно норме потребления воды,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календарный график по использованию пастбищ, устанавливающий сезонные маршруты выпаса и передвижения сельскохозяйственных животных,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иные требования, необходимые для рационального использования пастбищ на соответствующей административно-территориальной единице,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владельцев-пастбище 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города Степногорска 290 540 гектар, в том числе пашни – 24 818,1 гектар, многолетние насаждения – 305 гектар, залежи – 12 317 гектар, сенокосов – 55,5 гектар, пастбищные земли – 199 240,3 гектар, из них улучшенных – 38 087,8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170 902,8 гектар сельскохозяйственных угодий, в том числе пашни 26 797,5 гектар, залежи – 12 317 гектар, сенокосов – 55,5 гектар, пастбищ – 129 104,6 гектар, из них улучшенных – 39 027,8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крестьянских хозяйств по городу Степногорску числится 42, занимают общую площадь сельскохозяйственных угодий – 101 819,7 гектар, в том числе пашни – 11 912,3 гектар, сенокосы – 51 гектар, пастбищ – 85 302 гектар, из них улучшенных – 27 248,3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негосударственных юридических лиц по городу Степногорску числится 8, занимают общую площадь сельскохозяйственных угодий – 55 786,1 гектар, в том числе пашни – 12 905,8 гектар, сенокосы – 4,5 гектар, пастбищ – 33 938 гектар, из них улучшенных – 10 839,5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государственных юридических лиц по городу Степногорску числится 0, занимает общую площадь сельскохозяйственных угодий – 0 гектар; земли населенных пунктов – 75 975,9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4 146,7 гектар; земли лесного фонда – 5 512 гектар; земли водного фонда – 0 гектар; земли запаса – 34 002,6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Рельеф территории города Степногорска разнообразен: большую часть занимают степи, мелкосопочники, равнинные и речные долины.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Растительность представлена степными видами разнотравья и соответственно ландшафтом, березовыми лесами. Почвы в основном черноземные и растительные ассоциации пестры и разнообразны, засухоустойчивы. Климат резко континентальный и крайне засушливый.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2023 года в городе Степногорск насчитывается общее поголовье крупного рогатого скота 15 164 головы, из них маточное поголовье голов – 6 919 голов, мелкого рогатого скота 17 570 головы, лошадей 12 996 голов.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по городу Степногорску: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КРС – 9,3 гектар на 1 голову;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МРС – 1,5 гектар на 1 голову;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лошадей – 10,7 гектар на 1 голову.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города Степногорска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54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организаций землепользователей земельных участков, прилагаемых к схеме (карте) расположения пастбищ на территории города Степногорска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Наименовании организации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"Агрофирма "Халық жері"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"Акбай Мермухан"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"ВіоProm Technologies"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"G-Tech Company"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"Қыстаубай"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"Азат Агро"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"BRESK"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тұқым-2050"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"Коксал 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"Селетинское"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"Астана 77"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"ДААС 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 HOT &amp; COLD"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"ASTANA TEAM"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"Предприятие Строй Консалтинг"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"ПКФ "Табыс 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"Айдабол Кокше"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"Первомайка 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предприниматель "НУР"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"Сарыарка"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"Өмір"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"Кулагер"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"Ал-Жер"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"Байгазы"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"Радия"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"Береке"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"Ерсайын"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"Олжас"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"Орбита"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"Оним"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"Аль-Фараби"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"Енбек"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"Время"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"Бектасов"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"Қозған"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"Балу"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"Константин"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"Айгыр Жал"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 Жакен Канапиянович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Нурбаева Жанна Ерболовна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Марат Еркенович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Казыбаев Амантай Нурбаевич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Жанат Гизатович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Кляйн Сергей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Бекмагамбетов Жанат Кушербаевич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Адахамов Муратжан Эргашович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Амангельды Калижанулы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Алимкайдаров Жанат Бурамбаевич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Камелиденов Жанбулат Шагбанулы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Шарипова Асылтас Зайнышевна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Кунанбаева Молдир Малыковна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Катиев Муслим Еркебуланович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 Марат Галымович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Жуманов Талгат Серикович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Гладко Александр Петрович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Пчелков Игорь Андреевич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Тажикеев Талгат Серикович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Камзинов Жанат Каиржанович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Ивченко Максим Владимирович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Набиев Гурбан Амироглы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Азамат Жумабаевич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Каиргельды Алибаевич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Джуманов Ниязбек Сагнаевич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Бурамбаев Ануварбек Жарлыгасынович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Азнабай Рамазанович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Сакпаев Канат Кабдулаевич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Тищенко Федор Вячеславович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Идолда Бота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Абдыкаликов Жанат Кабдуллинович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Айткожинов Данияр Салкенович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Эйснер Анастасия Александровна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Дроздов Олег Романович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Яцына Сергей Брониславович, Чернов Владимир Михайлович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Жармаганбетов Данияр Мырзахметович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1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 города Степногорск</w:t>
      </w:r>
    </w:p>
    <w:bookmarkEnd w:id="7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03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65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58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8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56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41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1, 2, 3, 4 – ежегодное использование загонов по очереди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8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49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Внутренние границы: 105 149,5 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Внешние границы: 123 694,7 га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90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Внутренние границы: 5140,0 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Внешние границы: 5140,0 га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70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Внутренние границы: 85 697,51 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Внешние границы: 127 232,3 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95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Внутренние границы: 21045,0 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Внешние границы: 22468,0 га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81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Внутренние границы: 12005,0 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Внешние границы: 12005,0 га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 пользователей к водоисточникам (озерам, рекам, прудам, копаньям, оросительным или обводнительным каналам, трубчатым или шахтным колодцам), составленную согласно норме потребления воды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Среднесуточная норма потребления воды на одно сельскохозяйственное животное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рационального использования пастбищ, утвержденных приказом Заместителя Премьер-Министра Республики Казахстан - Министра сельского хозяйства Республики Казахстан от 24 апреля 2017 года № 173 (зарегистрирован в Реестре государственной регистрации нормативных правовых актов за № 15090).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Среднесуточная норма потребления воды на одно сельскохозяйственное животное составляет 45 л в сутки.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75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92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14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89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62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10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38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10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63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</w:t>
      </w:r>
    </w:p>
    <w:bookmarkEnd w:id="11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52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10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10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65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34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21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города и сельских округов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2023 году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2024 году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Степногорск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летние- 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Богенбайский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Аксу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Бестобе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Карабулак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Кырык кудык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Изобильное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весеннее-летний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 ющий загон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 осенний сезон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</w:t>
      </w:r>
    </w:p>
    <w:bookmarkEnd w:id="13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98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8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82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20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96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16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Степногорску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2023-2024 годы</w:t>
            </w:r>
          </w:p>
        </w:tc>
      </w:tr>
    </w:tbl>
    <w:bookmarkStart w:name="z2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города, сельских округов и сельскохозяйственный производственный кооператив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КРС, голов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МРС, голов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Лошади, голов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Степногорск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Богенбайский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Аксу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Заводской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Бестобе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Карабулак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Кырык кудык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Изобильное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