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17dd9" w14:textId="f317d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Астаны от 14 декабря 2022 года № 274/36-VII "О бюджете города Астаны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3 октября 2023 года № 83/10-VIII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города Астаны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 маслихата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города Астаны "О бюджете города Астаны на 2023-2025 годы" от 14 декабря 2022 года № 274/36-VII (зарегистрировано в Реестре государственной регистрации нормативных правовых актов под № 175947)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Астаны на 2023-2025 годы согласно приложениям 1, 2, 3 соответственно, в том числе на 2023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1 163 705 955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709 336 505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23 532 463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13 995 000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416 841 987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1 083 286 351,9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2 932 427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4 560 000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1 627 573 тысяч тенге;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116 603 528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116 663 058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59 530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(-39 116 351,9)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39 116 351,9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поступление займов – 7 560 000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погашение займов – (-15 390 114)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используемые остатки бюджетных средств – 46 946 465,9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резерв местного исполнительного органа города Астаны на 2023 год в сумме 6 832 709 тысяч тенге.".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Каналимов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октября 2023 года № 83/10-VIII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2022 года № 274/36-VII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Бюджет города Астаны на 2023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1 163 705 955,0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709 336 505,0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472 606 575,0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206 517 226,0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266 089 349,0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162 939 608,0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162 939 608,0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47 165 803,0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35 546 457,0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1 480 258,0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10 139 088,0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12 757 218,0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4 403 899,0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7 898 319,0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13 867 301,0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13 867 301,0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23 532 463,0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7 225 342,0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части чистого дохода государственных предприятий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5 995 342,0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12 817 121,0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 и Фонд поддержки инфраструктуры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12 817 121,0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416 841 987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416 841 987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416 841 987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1 083 286 351,9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16 658 972,0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383 369,0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2 538 354,0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2 522 374,0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3 114 491,0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2 934 906,0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активов и государственных закупок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6 341 903,0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коммунального имущества и государственных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1 820 214,0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3 844 746,0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контроля и качества городской среды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хозяйства, труда, государственного архитектурно-строительного контроля, контроля за использованием и охраной земель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635 559,0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465 852,0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архитектуры, градостроительства в области регулирования земельных отношений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605 243,0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планирования, исполнения местного бюджета и управления коммунальной собственностью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711 971,0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религиозной деятельности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города республиканского значения, столицы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515 747,0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4 742 535,0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771 998,0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361 434,0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1 462 511,0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1 462 511,0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1 485 016,0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маcштаба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685 016,0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мобилизационной подготовки и территориальной обороны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1 023 010,0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 и территориальной обороны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256 926,0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маcштаба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29 099 526,0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2 964 755,0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2 964 755,0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25 656 131,0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21 249 040,0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профилактике наркомании и наркобизнеса в городе Астане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4 335 139,0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крематориев с кладбищами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373 231,0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291 833 154,0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761 226,0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193 469,0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197 723 909,0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28 412 698,0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4 042 477,0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3 851 250,0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2 339 477,0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6 070 967,0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251 503,0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1 667 913,0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города республиканского значения, столицы за высокие показатели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14 359 695,0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42 714 261,0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1 542 476,0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79 768 116,0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3 014 276,0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7 334 389,0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82 706 939,0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5 193 684,0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77 513 255,0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10 637 782,0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10 637 782,0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19 332 949,0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18 994 690,0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414 669,0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738 926,0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1 177 942,0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Информационно-аналитические услуги в области здравоохранения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2 528 033,0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специального медицинского снабжения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342 099,0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10 261 229,0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помощи, включающий медицинскую помощь субъектами здравоохранения, оказание услуг Call-центрами и прочие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2 523 598,0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35 742 274,0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34 260 648,0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обеспечения занятости и реализации социальных программ для населения на местном уровне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1 762 519,0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4 589 132,0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2 420 121,0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8 603 558,0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2 027 236,0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обязательными гигиеническими средствами, предоставление социальных услуг индивидуального помощника для лиц с инвалидностью первой группы, имеющих затруднение в передвижении, и специалиста жестового языка для лиц с инвалидностью по слуху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3 573 336,0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 и детей лиц с инвалидностью в центрах социального обслуживания и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1 033 494,0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1 787 386,0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1 836 822,0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1 975 446,0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лицам из групп риска, попавшим в сложную ситуацию вследствие насилия или угрозы насилия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173 936,0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1 394 356,0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251 879,0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квалификаций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875 626,0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264 657 411,0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98 069 655,0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6 248 586,0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38 549 714,0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175 996,0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53 095 359,0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13 159 551,0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12 397 484,0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762 067,0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71 318 981,0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6 803 631,0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52 775 485,0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развитие, и (или) обустройство инженерно-коммуникационной инфраструктуры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4 832 746,0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ливневой канализации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5 454 391,0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61 801 715,0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17 188 285,0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700 242,0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7 830 853,0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2 562 236,0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33 515 839,0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20 307 509,0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жилья, в области жилищного фонда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1 265 249,0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16 837 977,0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фасадов, кровли многоквартирных жилых домов, направленных на придание единого архитектурного облика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40 751 624,0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государственных услуг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2 842 251,0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цифровизации и государственных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542 893,0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взаимодействия населения с государственными органами, коммунальными предприятиями и организациями по вопросам обеспечения жизнедеятельности и безопасности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2 298 458,0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2 278 730,0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2 278 730,0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Национального пантеона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и архивного дела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886 567,0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архивного дела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420 747,0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284 821,0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19 455 860,0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322 501,0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10 499 959,0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710 317,0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5 563 264,0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740 902,0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1 617 972,0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2 055 167,0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государственной, внутренней политики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725 006,0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1 329 373,0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по вопросам молодежной политики города республиканского значения, столицы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1 316 786,0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вопросам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1 117 888,0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11 799 312,0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2 184 459,0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7 984 256,0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1 139 530,0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135 292 645,0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135 292 645,0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116 090 750,0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9 601 473,0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9 600 422,0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4 322 391,0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возмещения расходов, понесенных национальной компанией в сфере агропромышленного комплекса при реализации продовольственного зерна для регулирующего воздействия на внутренний рынок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3 523 732,0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353 870,0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995 219,0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"зеленого пояса"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1 322 204,0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контроля и качества городской среды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532 833,0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3 605 113,0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3 145 555,0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3 025 555,0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по соблюдению архитектурно-художественного облика города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459 558,0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120 086 258,9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120 086 258,9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автомобильных дорог и пассажирского транспорта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377 943,0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63 220 301,9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24 402 700,0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мониторинга и контроля работ общественного транспорта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внутренним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технических средств регулирования дорожного движения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1 765 214,0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39 370 085,0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государственных услуг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9 253 570,0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развития инновационной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3 708 315,0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5 545 255,0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9 130 750,0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обеспечению устойчивого роста конкурентоспособности и повышению имиджа города республиканского значения, столицы и в области развития предпринимательства и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270 494,0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развития инвестиционной деятельности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1 005 325,0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национального проекта по развитию предпринимательства на 2021 – 2025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национального проекта по развитию предпринимательства на 2021 – 2025 годы и Механизма кредитования приоритетных проектов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национального проекта по развитию предпринимательства на 2021 – 2025 годы и Механизма кредитования приоритетных проектов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государственных грантов молодым предпринимателям для реализации новых бизнес-идей в рамках национального проекта по развитию предпринимательства на 2021 – 2025 годы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674 972,0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2 534 585,0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индустриальной инфраструктуры в рамках национального проекта по развитию предпринимательства на 2021 – 2025 годы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1 943 256,0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6 832 709,0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города республиканского значения, столицы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6 832 709,0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8 795 846,0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8 795 846,0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2 276 917,0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2 276 917,0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3 733 645,0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3 733 645,0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3 720 137,0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по выплате вознаграждений и иных платежей по займам из республиканского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74 057 769,0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74 057 769,0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1 911 838,0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69 669 786,0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2 340 661,0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2 932 427,0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предпринимательской инициативе молодежи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1 627 573,0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1 627 573,0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1 627 573,0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116 603 528,0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116 663 058,0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57 265 197,0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57 265 197,0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юридических лиц для реализации проекта "Новая транспортная система"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57 265 197,0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59 397 861,0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6 173 080,0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6 173 080,0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2 326 712,0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2 326 712,0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контроля и качества городской среды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1 483 227,0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1 483 227,0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1 908 106,0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1 908 106,0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-39 116 351,9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39 116 351,9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займов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государственные займы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-15 390 114,0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-15 390 114,0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-5 390 114,0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46 946 465,9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октября 2023 года № 83/10-VIII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2022 года № 274/36-VII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Перечень бюджетных программ развития бюджета города Астаны на 2023 год с разделением на бюджетные программы, направленные на реализацию бюджетных инвестиционных проектов (программ) и 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крематориев с кладбищами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ливневой канализации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Национального пантеона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технических средств регулирования дорожного движения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юридических лиц для реализации проекта "Новая транспортная система"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контроля и качества городской среды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индустриальной инфраструктуры в рамках национального проекта по развитию предпринимательства на 2021 – 2025 годы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октября 2023 года № 83/10-VIII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2022 года № 274/36-VII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Перечень бюджетных программ района "Алматы" города Астаны на 2023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22 248 965,0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22 248 965,0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1 390 467,0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8 653 494,0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12 176 344,0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22 911 349,0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октября 2023 года № 83/10-VIII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2022 года № 274/36-VII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Перечень бюджетных программ района "Байқоңыр" города Астаны на 2023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575 913,0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575 913,0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15 621 412,0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15 621 412,0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1 425 740,0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6 917 620,0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7 190 707,0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16 197 325,0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октября 2023 года № 83/10-VIII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2022 года № 274/36-VII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Перечень бюджетных программ района "Есиль" города Астаны на 2023 год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33 280 186,0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33 280 186,0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1 328 425,0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11 383 757,0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20 555 346,0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33 897 193,0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октября 2023 года № 83/10-VIII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2022 года № 274/36-VII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Перечень бюджетных программ района "Сарыарка" города Астаны на 2023 год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18 253 713,0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18 253 713,0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1 382 069,0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8 705 900,0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8 125 978,0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18 952 934,0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октября 2023 года № 83/10-VIII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2022 года № 274/36-VII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Перечень бюджетных программ района "Нұра" города Астаны на 2023 год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8 665 379,0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8 665 379,0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2 888 943,0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5 046 984,0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9 225 345,0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