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ebb4e" w14:textId="1debb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республиканского государственного учреждения "Государственная фельдъегерская служба Республики Казахстан" Аппарата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Руководителя Аппарата Правительства Республики Казахстан от 17 марта 2023 года № 10-4-37. Утратил силу приказом Заместителя Премьер-Министра - Руководителя Аппарата Правительства Республики Казахстан от 3 декабря 2025 года № 10-4-100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Руководителя Аппарата Правительства РК от 03.12.2025 </w:t>
      </w:r>
      <w:r>
        <w:rPr>
          <w:rFonts w:ascii="Times New Roman"/>
          <w:b w:val="false"/>
          <w:i w:val="false"/>
          <w:color w:val="ff0000"/>
          <w:sz w:val="28"/>
        </w:rPr>
        <w:t>№ 10-4-100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Бюджетного кодекса Республики Казахстан от 4 декабря 2008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натуральные нормы обеспечения транспортными средствами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натуральные нормы обеспечения телефонной связью и интернетом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натуральные нормы обеспечения офисной и бытовой мебелью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натуральные нормы обеспечения площадями для размещения сотрудников и работников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натуральные нормы обеспечения бытовой, вычислительной и организационной техникой, средствами связи и оборудованием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натуральные нормы обеспечения имуществом, вооружением и боеприпасами согласно приложению 6 ДСП к настоящему приказу;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натуральные нормы обеспечения снаряжением, инвентарем, спортивным и иным имуществом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Руководителя Канцелярии Премьер-Министра Республики Казахстан от 15 мая 2020 года № 10-4-28 "Об утверждении натуральных норм республиканского государственного учреждения "Государственная фельдъегерская служба Республики Казахстан" Канцелярии Премьер-Министра Республики Казахстан".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Отделу контроля и документационного обеспечения Аппарата Правительства Республики Казахстан обеспечить государственную регистрацию настоящего приказа в Министерстве юстиции Республики Казахстан и его официальное опубликование в установленном законодательством порядке.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Руководителя Аппарата Правительства Республики Казахстан Жакенова А.С.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 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Аппарата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Правительства РК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–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2023 года № 10-4-37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обеспечения транспортными средствами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Наименованиегосударственного учреждения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подразделений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специальных автотранспортных средств для оперативно-служебных задач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Пробег автомобиля в месяц (километр)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Государственная фельдъегерская служба (далее – РГУ ГФС) Республики Казахстан Аппарата Правительства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Семей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автотранспорта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для РГУ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ГФС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бронированный автотранспорт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</w:tbl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Автотранспортные средства РГУ "Государственная фельдъегерская служба Республики Казахстан" относятся к категории "специальные" - предназначенные для оперативно-служебных задач, осуществления правительственной курьерской связи с обеспечением защиты государственных секретов, обеспечивающих оперативную доставку специальных отправлений, в том числе особо важной, совершено секретной, секретной, правительственной, дипломатической, служебной корреспонденции государственных органов Республики Казахстан и выполняющих поручения специального характера по незамедлительной доставке корреспонденции, осуществления управленческих функции структурных подразделений, а также транспортного обеспечения руководителя и его заместителей государственного учреждения и руководителей территориальных подразделении.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1 - Дежурный специальный автотранспорт – автомобиль либо микроавтобус, предназначенный для круглосуточной оперативной работы сотрудников РГУ "Государственная фельдъегерская служба Республики Казахстан", осуществления правительственной курьерской связи с обеспечением защиты государственных секретов, обеспечивающих оперативную доставку специальных отправлений.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настоящих натуральных нормах лимит пробега автотранспорта не включает в себя пробег при выполнении нарочных междугородних автомобильных маршрутов сотрудниками РГУ "Государственная фельдъегерская служба Республики Казахстан".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автотранспорта использующимся при осуществлении длительных служебных командировок норму эксплуатации месячного пробега увеличивать приказом руководителя государственного учреждения с выделением горюче-смазочных материалов, но не более чем, на 3 000 километров в месяц.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Для автотранспорта гг. Караганда и Шымкент.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–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2023 года № 10-4-37</w:t>
            </w:r>
          </w:p>
        </w:tc>
      </w:tr>
    </w:tbl>
    <w:bookmarkStart w:name="z3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обеспечения телефонной связью и интернетом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видов телефонной связи и интернета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междугородная телефонная связь внутри республики 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учреждения, его заместители, руководители и заместители подразделений, главный бухгалтер, бухгалтера 1 и дежурные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телефонная связь со странами ближнего зарубежья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учреждения, его заместители, дежурная часть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телефонная связь с городскими номерами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учреждения, его заместители, приемные руководителя и его заместителей, руководители и заместители подразделений, главный бухгалтер, бухгалтера и дежурные части - по одному номеру, сотрудники - один номер на двоих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учреждения, его заместители, руководители и заместители подразделений, главный бухгалтер, бухгалтера 1 и дежурные части, на каждого сотрудника 1</w:t>
            </w:r>
          </w:p>
        </w:tc>
      </w:tr>
    </w:tbl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данный вид телефонной связи включает также звонки со стационарного телефона на сети мобильных операторов связи;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1 - центральный аппарат РГУ "Государственная фельдъегерская служба Республики Казахстан".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–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2023 года № 10-4-37</w:t>
            </w:r>
          </w:p>
        </w:tc>
      </w:tr>
    </w:tbl>
    <w:bookmarkStart w:name="z4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обеспечения офисной и бытовой мебелью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распространения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мебели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офисной и бытовой мебели и инвентаря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1 единицу)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руководителя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руководителя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оргтехнику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Конференц-приставка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Стенка офисная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верхней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руководителя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офисное для посетителей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отдыха руководителя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журнальный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телевизор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Мягкая мебель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(1 диван 2 кресла)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Приемная руководителя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офисный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оргтехнику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верхней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офисное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для посетителей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Конференц-зал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переговоров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офисный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руководителя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офисное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заместителя руководителя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офисный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переговоров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оргтехнику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Конференц-приставка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Стенка офисная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верхней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руководителя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офисное для посетителей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Приемная заместителя руководителя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офисный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оргтехнику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верхней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для посетителей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офисное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руководителя подразделения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с приставкой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переговоров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оргтехнику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телевизор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верхней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руководителя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офисное для посетителей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заместителя руководителя подразделения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с приставкой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оргтехнику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телевизор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верхней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руководителя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офисный для посетителей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сотрудника структурного подразделения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офисный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оргтехнику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3 единицы)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верхней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2 единицы)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2 единицы)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Металлический шкаф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офисный для посетителей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офисное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экспедиции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приҰма, обработки и выдачи специальных отправлений и корреспонденции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приҰма, обработки и выдачи специальных отправлений и корреспонденции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приҰма, обработки и выдачи специальных отправлений и корреспонденции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Стеллажи для специальных отправлений и корреспонденции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Стеллажи для специальных отправлений и корреспонденции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Стеллажи для специальных отправлений и корреспонденции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Металлический шкаф для хранения специальных отправлений и корреспонденции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Металлический шкаф для хранения специальных отправлений и корреспонденции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3 единицы)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верхней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2 единицы)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офисный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армейская (с матрасом)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фельдъегерей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офисный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телевизор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верхней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армейская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матрасом)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прикроватная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офисный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психо-эмоциональной релаксации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Мягкая мебель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диван 2 кресла)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Журнальный столик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Полумягкие стулья раскладные с высокими спинками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релаксационное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дежурной части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офисный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оргтехнику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офисный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верхней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быстрого избавления от ключей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дежурную часть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хранения оружия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Пирамида универсальная (гнездовая) или подставки под пистолет и автомат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гнездо (подставка) на 1 единицу оружия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полумягкие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Металлический оружейный шкаф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Металлический оружейный шкаф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Металлический оружейный шкаф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чистки оружия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чистки оружия (мест)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Пулеулавливатель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Металлический ящик для сбора обтирочно-смазочных 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обтирочно-смазочных 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 вооружения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Металические стеллажи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полумягкие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1 - для центрального аппарата Республиканского государственного учреждения "Государственная фельдъегерская служба Республики Казахстан";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2 - для территориального подразделения в городе Алматы Республиканского государственного учреждения "Государственная фельдъегерская служба Республики Казахстан";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3 - для территориальных подразделений.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–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2023 года № 10-4-37</w:t>
            </w:r>
          </w:p>
        </w:tc>
      </w:tr>
    </w:tbl>
    <w:bookmarkStart w:name="z5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обеспечения площадями для размещения сотрудников и работников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помещения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помещения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руководителя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отдыха руководителя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Приемная руководителя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заместителя руководителя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Приемная заместителя руководителя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начальника управления и его заместителей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сотрудника (на 1 сотрудника)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помещения: (экспедиция - комната получения, обработки, хранения и выдачи специальных отправлений и корреспонденции)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помещения: (дежурная часть, комната хранения, приема-выдачи арттехвооружения и боеприпасов)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подразделения по защите государственных секретов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помещения (зал-совещаний, комната занятий, комната отдыха командировочных сотрудников, архив, музей, серверные, кладовые оборудования, автомобильного и прочего инвентаря, канцелярских и хозяйственных принадлежностей и другие)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от итого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 помещения (коридоры, вентиляционные камеры, туалеты, помещения для личной гигиены и другие)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25 % от итого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начальника управления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заместителя начальника управления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сотрудника (на 1 сотрудника)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помещения: (экспедиция - комната получения, обработки, хранения и выдачи специальных отправлений и корреспонденции)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помещения: (дежурная часть, комната хранения, приема-выдачи арттехвооружения и боеприпасов)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подразделения по защите государственных секретов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помещения (зал-совещаний, комната занятий, комната отдыха командировочных сотрудников, архив, серверные, кладовые оборудования, автомобильного и прочего инвентаря, канцелярских и хозяйственных принадлежностей и другие)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25 % от итого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 помещения (коридоры, вентиляционные камеры, туалеты, помещения для личной гигиены и другие)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 от итого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18***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начальника управления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19***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заместителя начальника управления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20***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сотрудника (на 1 сотрудника)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21***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помещения: (экспедиция, дежурная часть - комната получения, обработки, хранения и выдачи специальных отправлений, корреспонденции, арттехвооружения и боеприпасов, помещения для подразделения по защите государственных секретов)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22***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помещения (зал-совещаний, комната занятий, комната отдыха командировочных сотрудников, архив, серверные, кладовые оборудования, автомобильного и прочего инвентаря, канцелярских и хозяйственных принадлежностей и другие)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25 % от итого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23***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 помещения (коридоры, вентиляционные камеры, туалеты, помещения для личной гигиены и другие)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 от итого</w:t>
            </w:r>
          </w:p>
        </w:tc>
      </w:tr>
    </w:tbl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для центрального аппарата Республиканского государственного учреждения "Государственная фельдъегерская служба Республики Казахстан";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- для подразделения в городе Алматы Республиканского государственного учреждения "Государственная фельдъегерская служба Республики Казахстан";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- для территориальных подразделений Республиканского государственного учреждения "Государственная фельдъегерская служба Республики Казахстан".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превышение натуральных норм служебных площадей в случае, если особенности планировки служебных помещений в зданиях государственных органов не позволяют сокращение этих площадей.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–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2023 года № 10-4-37</w:t>
            </w:r>
          </w:p>
        </w:tc>
      </w:tr>
    </w:tbl>
    <w:bookmarkStart w:name="z6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обеспечения бытовой, вычислительной и организационной техникой,  средствами связи и оборудованием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распространения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аппарат в г.Астана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в г.Алматы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подразделение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аппарат в г.Астана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в г.Алматы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подразделение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Копировально-множительный аппарат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аппарат в г.Астана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в г.Алматы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подразделение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аппарат в г.Астана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аппарат в г.Астана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аппарат в г.Астана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Факсимильный аппарат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аппарат в г.Астана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в г.Алматы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подразделение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Телефонный аппарат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кабинет сотрудников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Уничтожитель бумаг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аппарат в г.Астана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в г.Алматы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подразделение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подразделение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Электрочайник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подразделение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Микроволновая печь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подразделение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подразделения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кабинет сотрудников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Обогреватель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кабинет сотрудников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психо-эмоциональной релаксации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подразделение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Видеопроектор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аппарат в г.Астана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Проекционный экран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аппарат в г.Астана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"Мультипсихометр" психодиагностическая комплексная 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психо-эмоциональной релаксации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Портативные видео очки, содержащие релаксационный аудиовидеоконтент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психо-эмоциональной релаксации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Видеокамера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аппарат в г.Астана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в г.Алматы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весы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аппарат в г.Астана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подразделение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Пылесос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подразделение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Огнетушитель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аппарат в г.Астана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в г.Алматы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подразделение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GPS навигации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аппарат в г.Астана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радиосвязи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подразделение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Пожарно-охранная сигнализация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подразделение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видеонаблюдения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подразделение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Видеодомофон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входную дверь</w:t>
            </w:r>
          </w:p>
        </w:tc>
      </w:tr>
    </w:tbl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эксплуатации основных средств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ведения бухгалтерского учета в государственных учреждениях. Приказ Министра финансов Республики Казахстан от 3 августа 2010 года № 393 (зарегистрирован в Реестре государственной регистрации нормативных правовых актов № 6443).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–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2023 года № 10-4-37</w:t>
            </w:r>
          </w:p>
        </w:tc>
      </w:tr>
    </w:tbl>
    <w:bookmarkStart w:name="z6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обеспечения снаряжением, инвентарем спортивным и иным имуществом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в г.Астана, подразделение в г.Алматы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Спортивный инвентарь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боксерские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Лапы боксерские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Шлемы защитные боксерские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для мячей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футбольный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волейбольный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баскетбольный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Макеты ножей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Макеты пистолетов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Свисток судейский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Рулетка металлическая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Спортивная одежда и обувь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спортивная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сотрудника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Шорты спортивные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сотрудника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вратарские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Наколенники вратарские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Имущество тыла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40 сотрудников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Палатка штабная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Палатка подсобного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Рюкзак специальный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сотрудника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Коврик теплоизоляционный (каремат)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сотрудника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Баул фельдъегерский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 сотрудника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Спальный мешок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сотрудника</w:t>
            </w:r>
          </w:p>
        </w:tc>
      </w:tr>
    </w:tbl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Спортивная форма выдается сборным командам только на период проведения соревнований, объявляемых соответствующими приказами начальников;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Имуществом тыла обеспечиваются сводные отряды подразделений, а также весь личный состав, задействованный в случаях осложнения оперативной обстановки, возникновения кризисных ситуаций и введения чрезвычайного положения.</w:t>
      </w:r>
    </w:p>
    <w:bookmarkEnd w:id="5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