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59df" w14:textId="f04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2023 года № 386-НҚ.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спорта Республики Казахстан от 5 мая 2023 года № 117 "Об утверждении Положения государственного учреждения "Комитет архивов, документации и книжного дела Министерства культуры и спорта Республики Казахстан".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культуры и информации РК от 09.06.2026 </w:t>
      </w:r>
      <w:r>
        <w:rPr>
          <w:rFonts w:ascii="Times New Roman"/>
          <w:b w:val="false"/>
          <w:i w:val="false"/>
          <w:color w:val="ff0000"/>
          <w:sz w:val="28"/>
        </w:rPr>
        <w:t>№278-НҚ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"Комитет архивов, документации и книжного дела Министерства культуры и информации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"Комитет архивов, документации и книжного дела Министерства культуры и информации Республики Казахстан" (далее – Комитет) осуществляет руководство в сферах государственных символов, архивного дела и документационного обеспечения управления, электронного документооборота и электронных архивов, ономастики, геральдики, книжного и библиотечного дела.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Астана, Есильский район, проспект Мәңгілік Ел, дом 8, здание "Дом министерств", подъезд № 15.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 государственное учреждение "Комитет архивов, документации и книжного дела Министерства культуры и информации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руководства в сферах государственных символов, архивного дела и документационного обеспечения управления, электронного документооборота и электронных архивов, ономастики, геральдики, книжного и библиотечного дела;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возложенные на Комитет, в пределах компетенции.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Министру предложения по совершенствованию деятельности в регулируемых Комитетом сферах;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 при Комитете;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Комитет задач и функций;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нормативные правовые акты в пределах своей компетенции;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Комитету;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Казахстан, актами Президента и Правительства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1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bookmarkEnd w:id="43"/>
    <w:bookmarkStart w:name="z1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44"/>
    <w:bookmarkStart w:name="z1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сферах государственных символов, архивного дела и документационного обеспечения управления, электронного документооборота и электронных архивов, ономастики, геральдики, книжного и библиотечного дела;</w:t>
      </w:r>
    </w:p>
    <w:bookmarkEnd w:id="45"/>
    <w:bookmarkStart w:name="z1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стратегические и программные документы по вопросам, относящимся к сферам, регулируемых Комитетом;</w:t>
      </w:r>
    </w:p>
    <w:bookmarkEnd w:id="46"/>
    <w:bookmarkStart w:name="z1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международное сотрудничество по вопросам, относящимся к компетенции Комитета, а также разработку и заключение международных соглашений, меморандумов и договоров, в том числе регулируемых Министерством;</w:t>
      </w:r>
    </w:p>
    <w:bookmarkEnd w:id="47"/>
    <w:bookmarkStart w:name="z1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48"/>
    <w:bookmarkStart w:name="z1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разрабатывает, согласовывает и утверждает нормативные правовые и правовые акты по вопросам, входящим в компетенцию Комитета при наличии прямой компетенции по их утверждению в нормативных правовых актах Министерства, и не затрагивающих права и свободы человека и гражданина;</w:t>
      </w:r>
    </w:p>
    <w:bookmarkEnd w:id="49"/>
    <w:bookmarkStart w:name="z1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натуральные нормы в регулируемых Комитетом сферах по согласованию с центральным уполномоченным органом по бюджетному планированию;</w:t>
      </w:r>
    </w:p>
    <w:bookmarkEnd w:id="50"/>
    <w:bookmarkStart w:name="z1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51"/>
    <w:bookmarkStart w:name="z1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представительство Республики Казахстан в международных организациях в сферах регулируемых Комитетом;</w:t>
      </w:r>
    </w:p>
    <w:bookmarkEnd w:id="52"/>
    <w:bookmarkStart w:name="z1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соглашения, меморандумы и договора в соответствующих сферах в пределах компетенции Комитета;</w:t>
      </w:r>
    </w:p>
    <w:bookmarkEnd w:id="53"/>
    <w:bookmarkStart w:name="z1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правовой мониторинг нормативных правовых актов в сферах регулируемых Комитетом, в порядке, установленном законодательством Республики Казахстан;</w:t>
      </w:r>
    </w:p>
    <w:bookmarkEnd w:id="54"/>
    <w:bookmarkStart w:name="z1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законодательства Республики Казахстан в сферах, регулируемых Комитетом;</w:t>
      </w:r>
    </w:p>
    <w:bookmarkEnd w:id="55"/>
    <w:bookmarkStart w:name="z1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и методическое руководство деятельности республиканских государственных учреждений и местных исполнительных органов в сферах, регулируемых Комитетом;</w:t>
      </w:r>
    </w:p>
    <w:bookmarkEnd w:id="56"/>
    <w:bookmarkStart w:name="z1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политическими партиями, общественными объединениями, профессиональными союзами и иными организациями по вопросам, в сферах, регулируемых Комитетом;</w:t>
      </w:r>
    </w:p>
    <w:bookmarkEnd w:id="57"/>
    <w:bookmarkStart w:name="z1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информационно-пропагандистские мероприятия по вопросам, в сферах, регулируемых Комитетом;</w:t>
      </w:r>
    </w:p>
    <w:bookmarkEnd w:id="58"/>
    <w:bookmarkStart w:name="z1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Казахстан, а также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59"/>
    <w:bookmarkStart w:name="z1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о назначении и освобождении от должности руководителей подведомственных учреждений Комитета, их поощрении и применении к ним дисциплинарных взысканий;</w:t>
      </w:r>
    </w:p>
    <w:bookmarkEnd w:id="60"/>
    <w:bookmarkStart w:name="z1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законами Республики Казахстан, актами Президента и Правительства Республики Казахстан, а также поручениями руководства Министерства.</w:t>
      </w:r>
    </w:p>
    <w:bookmarkEnd w:id="61"/>
    <w:bookmarkStart w:name="z1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компетенции.</w:t>
      </w:r>
    </w:p>
    <w:bookmarkEnd w:id="62"/>
    <w:bookmarkStart w:name="z1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государственной политики и контроля в области архивного дела:</w:t>
      </w:r>
    </w:p>
    <w:bookmarkEnd w:id="63"/>
    <w:bookmarkStart w:name="z1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64"/>
    <w:bookmarkStart w:name="z1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сферах, архивного дела и документационного обеспечения управления, электронного документооборота и цифровых архивов,</w:t>
      </w:r>
    </w:p>
    <w:bookmarkEnd w:id="65"/>
    <w:bookmarkStart w:name="z1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66"/>
    <w:bookmarkStart w:name="z1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законов в сфере архивного дела и документационного обеспечения;</w:t>
      </w:r>
    </w:p>
    <w:bookmarkEnd w:id="67"/>
    <w:bookmarkStart w:name="z1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типовые квалификационные характеристики должностей руководителей и специалистов государственных архивов Республики Казахстан;</w:t>
      </w:r>
    </w:p>
    <w:bookmarkEnd w:id="68"/>
    <w:bookmarkStart w:name="z1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аттестации гражданских служащих государственных архивов Республики Казахстан;</w:t>
      </w:r>
    </w:p>
    <w:bookmarkEnd w:id="69"/>
    <w:bookmarkStart w:name="z1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оказания платных видов деятельности по реализации товаров (работ, услуг) государственными архивами, созданными в организационно-правовой форме государственного учреждения, использования ими денег от реализации товаров (работ, услуг), остающихся в их распоряжении;</w:t>
      </w:r>
    </w:p>
    <w:bookmarkEnd w:id="70"/>
    <w:bookmarkStart w:name="z1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цены на товары (работы, услуги), реализуемые государственными архивами, созданными в организационно-правовой форме государственного учреждения;</w:t>
      </w:r>
    </w:p>
    <w:bookmarkEnd w:id="71"/>
    <w:bookmarkStart w:name="z1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критерии оценки степени риска, проверочные листы совместно с уполномоченным органом по предпринимательству;</w:t>
      </w:r>
    </w:p>
    <w:bookmarkEnd w:id="72"/>
    <w:bookmarkStart w:name="z1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Перечень типовых документов, образующихся в деятельности государственных и негосударственных организаций, с указанием сроков хранения;</w:t>
      </w:r>
    </w:p>
    <w:bookmarkEnd w:id="73"/>
    <w:bookmarkStart w:name="z1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</w:t>
      </w:r>
    </w:p>
    <w:bookmarkEnd w:id="74"/>
    <w:bookmarkStart w:name="z1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</w:p>
    <w:bookmarkEnd w:id="75"/>
    <w:bookmarkStart w:name="z1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архивами;</w:t>
      </w:r>
    </w:p>
    <w:bookmarkEnd w:id="76"/>
    <w:bookmarkStart w:name="z1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издания документов Национального архивного фонда;</w:t>
      </w:r>
    </w:p>
    <w:bookmarkEnd w:id="77"/>
    <w:bookmarkStart w:name="z1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типовые штаты государственных архивов;</w:t>
      </w:r>
    </w:p>
    <w:bookmarkEnd w:id="78"/>
    <w:bookmarkStart w:name="z1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отнесения сведений к служебной информации ограниченного распространения и работы с ней;</w:t>
      </w:r>
    </w:p>
    <w:bookmarkEnd w:id="79"/>
    <w:bookmarkStart w:name="z1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порядок электронного документооборота;</w:t>
      </w:r>
    </w:p>
    <w:bookmarkEnd w:id="80"/>
    <w:bookmarkStart w:name="z1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профессиональные стандарты в сфере архивного дела и документационного обеспечения управления;</w:t>
      </w:r>
    </w:p>
    <w:bookmarkEnd w:id="81"/>
    <w:bookmarkStart w:name="z2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 правовые акты в области безопасности и охраны труда в государственных архивах;</w:t>
      </w:r>
    </w:p>
    <w:bookmarkEnd w:id="82"/>
    <w:bookmarkStart w:name="z2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Классификатор документальной информации Национального архивного фонда;</w:t>
      </w:r>
    </w:p>
    <w:bookmarkEnd w:id="83"/>
    <w:bookmarkStart w:name="z2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методические рекомендации на период чрезвычайной ситуации в государственных архивах;</w:t>
      </w:r>
    </w:p>
    <w:bookmarkEnd w:id="84"/>
    <w:bookmarkStart w:name="z2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минимальные государственные нормативы сети государственных архивов областного, города республиканского значения, столицы, районного, городов областного значения;</w:t>
      </w:r>
    </w:p>
    <w:bookmarkEnd w:id="85"/>
    <w:bookmarkStart w:name="z2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минимальные стандарты финансирования сети государственных архивов;</w:t>
      </w:r>
    </w:p>
    <w:bookmarkEnd w:id="86"/>
    <w:bookmarkStart w:name="z2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натуральные нормы расходов материалов для изготовления микрофильмов и фотокопий документов, реставрации документов, картонажных работ, выполняемых государственными архивными учреждениями Республики Казахстан;</w:t>
      </w:r>
    </w:p>
    <w:bookmarkEnd w:id="87"/>
    <w:bookmarkStart w:name="z2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правила работы исследователей в читальных залах государственных архивов Республики Казахстан;</w:t>
      </w:r>
    </w:p>
    <w:bookmarkEnd w:id="88"/>
    <w:bookmarkStart w:name="z2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единую нормативно-справочную информацию, используемой участниками системы электронного документооборота;</w:t>
      </w:r>
    </w:p>
    <w:bookmarkEnd w:id="89"/>
    <w:bookmarkStart w:name="z2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90"/>
    <w:bookmarkStart w:name="z2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протоколы об административных правонарушениях, а также рассматривает дела об административных правонарушениях и накладывает административные взыскания в установленных законодательством случаях и порядке; </w:t>
      </w:r>
    </w:p>
    <w:bookmarkEnd w:id="91"/>
    <w:bookmarkStart w:name="z2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внедрение автоматизированных архивных технологий;</w:t>
      </w:r>
    </w:p>
    <w:bookmarkEnd w:id="92"/>
    <w:bookmarkStart w:name="z2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информационной сети и базы данных по документам Национального архивного фонда;</w:t>
      </w:r>
    </w:p>
    <w:bookmarkEnd w:id="93"/>
    <w:bookmarkStart w:name="z2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межотраслевое организационно-методическое руководство вопросами архивного дела и документационного обеспечения управления;</w:t>
      </w:r>
    </w:p>
    <w:bookmarkEnd w:id="94"/>
    <w:bookmarkStart w:name="z2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Отраслевого совета по профессиональным квалификациям в сфере архивного дела;</w:t>
      </w:r>
    </w:p>
    <w:bookmarkEnd w:id="95"/>
    <w:bookmarkStart w:name="z2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назначения на должность и освобождения от должности руководителя управления архивов области, города республиканского значения и столицы;</w:t>
      </w:r>
    </w:p>
    <w:bookmarkEnd w:id="96"/>
    <w:bookmarkStart w:name="z2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координацию деятельности органов управления и ведения архивным делом;</w:t>
      </w:r>
    </w:p>
    <w:bookmarkEnd w:id="97"/>
    <w:bookmarkStart w:name="z2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программы и планы работы регионов по улучшению архивной отрасли;</w:t>
      </w:r>
    </w:p>
    <w:bookmarkEnd w:id="98"/>
    <w:bookmarkStart w:name="z2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законодательства Республики Казахстан о Национальном архивном фонде и архивах;</w:t>
      </w:r>
    </w:p>
    <w:bookmarkEnd w:id="99"/>
    <w:bookmarkStart w:name="z2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цифровых архивов в источниках комплектования Национального архива Республики Казахстан, центральных государственных архивов;</w:t>
      </w:r>
    </w:p>
    <w:bookmarkEnd w:id="100"/>
    <w:bookmarkStart w:name="z2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графики проведения проверок в соответствии с Предпринимательским кодексом Республики Казахстан;</w:t>
      </w:r>
    </w:p>
    <w:bookmarkEnd w:id="101"/>
    <w:bookmarkStart w:name="z2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выдачу предписания при выявлении нарушения требований законодательства Республики Казахстан о Национальном архивном фонде и архивах; </w:t>
      </w:r>
    </w:p>
    <w:bookmarkEnd w:id="102"/>
    <w:bookmarkStart w:name="z2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регистрирует акты о назначении проверок;</w:t>
      </w:r>
    </w:p>
    <w:bookmarkEnd w:id="103"/>
    <w:bookmarkStart w:name="z2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анализа сведений, представляемых государственными органами и организациями и предоставлять результаты анализа Комитету по правовой статистике и специальным учетам Генеральной прокуратуры Республики Казахстан;</w:t>
      </w:r>
    </w:p>
    <w:bookmarkEnd w:id="104"/>
    <w:bookmarkStart w:name="z2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информацию (отчет) по итогам государственного контроля в Министерство национальной экономики Республики Казахстан; </w:t>
      </w:r>
    </w:p>
    <w:bookmarkEnd w:id="105"/>
    <w:bookmarkStart w:name="z2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Центра повышения квалификации сотрудников государственных и ведомственных архивов при Национальном архиве Республике Казахстан;</w:t>
      </w:r>
    </w:p>
    <w:bookmarkEnd w:id="106"/>
    <w:bookmarkStart w:name="z2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и координацию деятельности цифрового архива.</w:t>
      </w:r>
    </w:p>
    <w:bookmarkEnd w:id="107"/>
    <w:bookmarkStart w:name="z2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использования Национального архивного фонда и государственных услуг:</w:t>
      </w:r>
    </w:p>
    <w:bookmarkEnd w:id="108"/>
    <w:bookmarkStart w:name="z2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стратегические: </w:t>
      </w:r>
    </w:p>
    <w:bookmarkEnd w:id="109"/>
    <w:bookmarkStart w:name="z2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государственную политику в сфере использования документов Национального архивного фонда и оказания государственных услуг в сфере архивного дела </w:t>
      </w:r>
    </w:p>
    <w:bookmarkEnd w:id="110"/>
    <w:bookmarkStart w:name="z2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11"/>
    <w:bookmarkStart w:name="z2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подзаконные нормативные правовые акты, определяющие порядок оказания государственных услуг в сфере архивного дела;</w:t>
      </w:r>
    </w:p>
    <w:bookmarkEnd w:id="112"/>
    <w:bookmarkStart w:name="z2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формы ведомственных статистических наблюдений в сфере архивного дела по согласованию с уполномоченным органом в области государственной статистики;</w:t>
      </w:r>
    </w:p>
    <w:bookmarkEnd w:id="113"/>
    <w:bookmarkStart w:name="z2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отнесении архивных документов, архивных фондов и коллекций к составу Национального архивного фонда, а также их исключении из его состава;</w:t>
      </w:r>
    </w:p>
    <w:bookmarkEnd w:id="114"/>
    <w:bookmarkStart w:name="z2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централизованного государственного учета;</w:t>
      </w:r>
    </w:p>
    <w:bookmarkEnd w:id="115"/>
    <w:bookmarkStart w:name="z2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 временный вывоз документов Национального архивного фонда, находящихся в государственной собственности, за пределы Республики Казахстан;</w:t>
      </w:r>
    </w:p>
    <w:bookmarkEnd w:id="116"/>
    <w:bookmarkStart w:name="z2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сроки хранения и порядок уничтожения документов, не имеющих исторической и иной ценности и утративших практическое значение;</w:t>
      </w:r>
    </w:p>
    <w:bookmarkEnd w:id="117"/>
    <w:bookmarkStart w:name="z2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Национального архивного фонда, находящиеся в государственной собственности, на постоянное хранение в другие государства по решению Правительства Республики Казахстан;</w:t>
      </w:r>
    </w:p>
    <w:bookmarkEnd w:id="118"/>
    <w:bookmarkStart w:name="z2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защиту документальных памятников истории и культуры, находящихся в республиканской собственности, их хранение и использование;</w:t>
      </w:r>
    </w:p>
    <w:bookmarkEnd w:id="119"/>
    <w:bookmarkStart w:name="z2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создания и хранения Государственного страхового фонда копий документов;</w:t>
      </w:r>
    </w:p>
    <w:bookmarkEnd w:id="120"/>
    <w:bookmarkStart w:name="z2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положение о Центральной экспертно-проверочной комиссии и экспертно-проверочной комиссиях центральных государственных и специальных государственных архивов;</w:t>
      </w:r>
    </w:p>
    <w:bookmarkEnd w:id="121"/>
    <w:bookmarkStart w:name="z2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формы сбора административных данных в области архивного дела и документации;</w:t>
      </w:r>
    </w:p>
    <w:bookmarkEnd w:id="122"/>
    <w:bookmarkStart w:name="z2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типовые штатные расписания подведомственных Комитету государственных архивных учреждений;</w:t>
      </w:r>
    </w:p>
    <w:bookmarkEnd w:id="123"/>
    <w:bookmarkStart w:name="z2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премирования, установления надбавок к должностным окладам и оказания материальной помощи руководителям подведомственных организаций Комитета;</w:t>
      </w:r>
    </w:p>
    <w:bookmarkEnd w:id="124"/>
    <w:bookmarkStart w:name="z2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25"/>
    <w:bookmarkStart w:name="z2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защиту прав потребителей при оказании государственных услуг в пределах компетенции;</w:t>
      </w:r>
    </w:p>
    <w:bookmarkEnd w:id="126"/>
    <w:bookmarkStart w:name="z2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Центральной экспертно-проверочной комиссии согласовывает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хранения, разработанные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организациями;</w:t>
      </w:r>
    </w:p>
    <w:bookmarkEnd w:id="127"/>
    <w:bookmarkStart w:name="z2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ведение Государственного фондового каталога, содержащего сведения о документах Национального архивного фонда и источниках его комплектования;</w:t>
      </w:r>
    </w:p>
    <w:bookmarkEnd w:id="128"/>
    <w:bookmarkStart w:name="z2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доступность и использование информации Государственного фондового каталога для удовлетворения запросов государственных органов, физических и юридических лиц,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архивном фонде и архивах";</w:t>
      </w:r>
    </w:p>
    <w:bookmarkEnd w:id="129"/>
    <w:bookmarkStart w:name="z2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список источников комплектования Национального архивного фонда, согласованного с соответствующими местными исполнительными органами;</w:t>
      </w:r>
    </w:p>
    <w:bookmarkEnd w:id="130"/>
    <w:bookmarkStart w:name="z2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апостилирует архивные справки и копии архивных документов, исходящих из государственных архивов Республики Казахстан;</w:t>
      </w:r>
    </w:p>
    <w:bookmarkEnd w:id="131"/>
    <w:bookmarkStart w:name="z2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и функционирование Национального архивного фонда и Государственного страхового фонда копий документов, централизованный государственный учет документов Национального архивного фонда;</w:t>
      </w:r>
    </w:p>
    <w:bookmarkEnd w:id="132"/>
    <w:bookmarkStart w:name="z2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 и возвращение в Республику Казахстан архивных документов по ее истории, находящихся за рубежом;</w:t>
      </w:r>
    </w:p>
    <w:bookmarkEnd w:id="133"/>
    <w:bookmarkStart w:name="z2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издание и использование документов Национального архивного фонда для удовлетворения запросов и потребностей государства, общества и граждан;</w:t>
      </w:r>
    </w:p>
    <w:bookmarkEnd w:id="134"/>
    <w:bookmarkStart w:name="z2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Центральную экспертно-проверочную комиссию;</w:t>
      </w:r>
    </w:p>
    <w:bookmarkEnd w:id="135"/>
    <w:bookmarkStart w:name="z2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утверждает годовой план работы государственных архивов;</w:t>
      </w:r>
    </w:p>
    <w:bookmarkEnd w:id="136"/>
    <w:bookmarkStart w:name="z2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коллегиально совещательных органов в сфере архивного дела;</w:t>
      </w:r>
    </w:p>
    <w:bookmarkEnd w:id="137"/>
    <w:bookmarkStart w:name="z2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программы и планы работы регионов по улучшению архивной отрасли;</w:t>
      </w:r>
    </w:p>
    <w:bookmarkEnd w:id="138"/>
    <w:bookmarkStart w:name="z2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подведомственных Комитету государственных архивных учреждений по финансовым вопросам;</w:t>
      </w:r>
    </w:p>
    <w:bookmarkEnd w:id="139"/>
    <w:bookmarkStart w:name="z2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достижения ключевых показателей деятельностей подведомственных Комитету государственных архивных учреждений;</w:t>
      </w:r>
    </w:p>
    <w:bookmarkEnd w:id="140"/>
    <w:bookmarkStart w:name="z2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бюджетных заявок подведомственных государственных учреждений, в том числе в части целевого результата, плана развития и оперативного плана, входящих в компетенцию Комитета;</w:t>
      </w:r>
    </w:p>
    <w:bookmarkEnd w:id="141"/>
    <w:bookmarkStart w:name="z2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исполнением бюджета целевого результата, ежегодного плана развития и оперативного плана в рамках компетенции Комитета;</w:t>
      </w:r>
    </w:p>
    <w:bookmarkEnd w:id="142"/>
    <w:bookmarkStart w:name="z2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предоставлению отчетной информации подведомственными Комитету организациями по исполнению стратегических планов.</w:t>
      </w:r>
    </w:p>
    <w:bookmarkEnd w:id="143"/>
    <w:bookmarkStart w:name="z2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ономастики:</w:t>
      </w:r>
    </w:p>
    <w:bookmarkEnd w:id="144"/>
    <w:bookmarkStart w:name="z2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45"/>
    <w:bookmarkStart w:name="z2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сфере ономастики;</w:t>
      </w:r>
    </w:p>
    <w:bookmarkEnd w:id="146"/>
    <w:bookmarkStart w:name="z2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стратегические и программные документы по вопросам, относящимся к компетенции управления;</w:t>
      </w:r>
    </w:p>
    <w:bookmarkEnd w:id="147"/>
    <w:bookmarkStart w:name="z2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долю соблюдения принципов прозрачности при упорядочении ономастических наименований, указанную в плане развития Министерства культуры и информации Республики Казахстан на 2023-2027 годы;</w:t>
      </w:r>
    </w:p>
    <w:bookmarkEnd w:id="148"/>
    <w:bookmarkStart w:name="z2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49"/>
    <w:bookmarkStart w:name="z2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Типовое положение об областных ономастических комиссиях и ономастических комиссиях столицы, городов республиканского значения;</w:t>
      </w:r>
    </w:p>
    <w:bookmarkEnd w:id="150"/>
    <w:bookmarkStart w:name="z2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при уточнении и изменении транскрипции их наименований;</w:t>
      </w:r>
    </w:p>
    <w:bookmarkEnd w:id="151"/>
    <w:bookmarkStart w:name="z2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 административных данных отчетов местных исполнительных органов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"Об утверждении формы, предназначенной для сбора административных данных "Сведения о доле соблюдения принципов прозрачности в упорядочении ономастических наименований" от 31 декабря 2024 года № 645-НҚ;</w:t>
      </w:r>
    </w:p>
    <w:bookmarkEnd w:id="152"/>
    <w:bookmarkStart w:name="z2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нормативные правовые акты в области ономастики в соответствии законодательством Республики Казахстан;</w:t>
      </w:r>
    </w:p>
    <w:bookmarkEnd w:id="153"/>
    <w:bookmarkStart w:name="z2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154"/>
    <w:bookmarkStart w:name="z2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и предложения по вопросам ономастики;</w:t>
      </w:r>
    </w:p>
    <w:bookmarkEnd w:id="155"/>
    <w:bookmarkStart w:name="z2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заключения по наименованию, переименованию областей, районов и городов, а также уточнению и изменению транскрипции их наименований;</w:t>
      </w:r>
    </w:p>
    <w:bookmarkEnd w:id="156"/>
    <w:bookmarkStart w:name="z2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заключения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157"/>
    <w:bookmarkStart w:name="z2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заключения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bookmarkEnd w:id="158"/>
    <w:bookmarkStart w:name="z2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заключения ономастических комиссий столицы, городов республиканского значения по наименованию, переименованию районов, составных частей в столице, городов республиканского значения, а также уточнению и изменению транскрипции их наименований;</w:t>
      </w:r>
    </w:p>
    <w:bookmarkEnd w:id="159"/>
    <w:bookmarkStart w:name="z2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заключения областных ономастических комиссий по наименованию, переименованию сел, поселков, сельских округов, а также уточнению и изменению транскрипции их наименований;</w:t>
      </w:r>
    </w:p>
    <w:bookmarkEnd w:id="160"/>
    <w:bookmarkStart w:name="z2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заключения областных ономастических комиссий по наименованию, переименованию составных частей городов районного значения, а также уточнению и изменению транскрипции их наименований</w:t>
      </w:r>
    </w:p>
    <w:bookmarkEnd w:id="161"/>
    <w:bookmarkStart w:name="z2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десяти рабочих дней предложения поступившиеся от центральных и местных исполнительных органов на рассмотрение Республиканской ономастической комиссии;</w:t>
      </w:r>
    </w:p>
    <w:bookmarkEnd w:id="162"/>
    <w:bookmarkStart w:name="z2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десяти рабочих дней в уполномоченный орган заключение Республиканской ономастической комиссии по присвоению наименования объектам, а также по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bookmarkEnd w:id="163"/>
    <w:bookmarkStart w:name="z2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республиканской ономастической комиссии;</w:t>
      </w:r>
    </w:p>
    <w:bookmarkEnd w:id="164"/>
    <w:bookmarkStart w:name="z2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ономастических комиссий;</w:t>
      </w:r>
    </w:p>
    <w:bookmarkEnd w:id="165"/>
    <w:bookmarkStart w:name="z2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Республиканской ономастической комиссии;</w:t>
      </w:r>
    </w:p>
    <w:bookmarkEnd w:id="166"/>
    <w:bookmarkStart w:name="z2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документов, поступивших из государственных органов на рассмотрение Республиканской ономастической комиссии;</w:t>
      </w:r>
    </w:p>
    <w:bookmarkEnd w:id="167"/>
    <w:bookmarkStart w:name="z2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документы на заседания Республиканской ономастической комиссии, заключения и проекты протоколов по вопросам наименования и переименования населенных пунктов и их составных частей и объектов;</w:t>
      </w:r>
    </w:p>
    <w:bookmarkEnd w:id="168"/>
    <w:bookmarkStart w:name="z2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печать бюллетеня Республиканской ономастической комиссии;</w:t>
      </w:r>
    </w:p>
    <w:bookmarkEnd w:id="169"/>
    <w:bookmarkStart w:name="z2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единой электронной базы ономастики;</w:t>
      </w:r>
    </w:p>
    <w:bookmarkEnd w:id="170"/>
    <w:bookmarkStart w:name="z2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разъяснительную работу по вопросам антропонимики;</w:t>
      </w:r>
    </w:p>
    <w:bookmarkEnd w:id="171"/>
    <w:bookmarkStart w:name="z2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международный опыт в целях совершенствования области ономастики;</w:t>
      </w:r>
    </w:p>
    <w:bookmarkEnd w:id="172"/>
    <w:bookmarkStart w:name="z2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руководству Комитета о командировках по Республике Казахстан и за рубеж;</w:t>
      </w:r>
    </w:p>
    <w:bookmarkEnd w:id="173"/>
    <w:bookmarkStart w:name="z2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региональные, республиканские семинары совместно с местными исполнительными органами в целях проведения разъяснительной работы в области ономастики;</w:t>
      </w:r>
    </w:p>
    <w:bookmarkEnd w:id="174"/>
    <w:bookmarkStart w:name="z2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взаимодействие с центральными и местными исполнительными органами в области ономастики;</w:t>
      </w:r>
    </w:p>
    <w:bookmarkEnd w:id="175"/>
    <w:bookmarkStart w:name="z2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информационно-аналитических материалов по вопросам ономастики;</w:t>
      </w:r>
    </w:p>
    <w:bookmarkEnd w:id="176"/>
    <w:bookmarkStart w:name="z2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предложения по совершенствованию законодательства в области ономастики;</w:t>
      </w:r>
    </w:p>
    <w:bookmarkEnd w:id="177"/>
    <w:bookmarkStart w:name="z2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мероприятия по совершенствованию ономастической сферы;</w:t>
      </w:r>
    </w:p>
    <w:bookmarkEnd w:id="178"/>
    <w:bookmarkStart w:name="z2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электронной базы "Аtau.kz";</w:t>
      </w:r>
    </w:p>
    <w:bookmarkEnd w:id="179"/>
    <w:bookmarkStart w:name="z2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Методические рекомендации по организации ономастической работы в Республике Казахстан;</w:t>
      </w:r>
    </w:p>
    <w:bookmarkEnd w:id="180"/>
    <w:bookmarkStart w:name="z2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местными акиматами проводит координационную работу по "Адресному регистру";</w:t>
      </w:r>
    </w:p>
    <w:bookmarkEnd w:id="181"/>
    <w:bookmarkStart w:name="z3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актуализацию перечней "Тарихи тұлғалар", "Жер-су атаулары" и "Дәстүрлі атаулар";</w:t>
      </w:r>
    </w:p>
    <w:bookmarkEnd w:id="182"/>
    <w:bookmarkStart w:name="z3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исполнение Дорожной карты по изменению составных частей на 2026-2027 годы.</w:t>
      </w:r>
    </w:p>
    <w:bookmarkEnd w:id="183"/>
    <w:bookmarkStart w:name="z3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книжного дела в области книжного и библиотечного дела:</w:t>
      </w:r>
    </w:p>
    <w:bookmarkEnd w:id="184"/>
    <w:bookmarkStart w:name="z3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185"/>
    <w:bookmarkStart w:name="z3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государственную политику в сфере книжного дела и библиотечной деятельности; </w:t>
      </w:r>
    </w:p>
    <w:bookmarkEnd w:id="186"/>
    <w:bookmarkStart w:name="z3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187"/>
    <w:bookmarkStart w:name="z3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нормативные правовые акты, регулирующие книжное и библиотечное дело в соответствии с законодательством Республики Казахстан; </w:t>
      </w:r>
    </w:p>
    <w:bookmarkEnd w:id="188"/>
    <w:bookmarkStart w:name="z3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критериев ее отбора;</w:t>
      </w:r>
    </w:p>
    <w:bookmarkEnd w:id="189"/>
    <w:bookmarkStart w:name="z3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выпускаемой по государственному заказу литературы, их соответствие договорам, заключенным с издательствами, язык, объемы, красочность, технические и другие параметры;</w:t>
      </w:r>
    </w:p>
    <w:bookmarkEnd w:id="190"/>
    <w:bookmarkStart w:name="z3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приобретению на определенный срок, имущественных прав на общественно значимую литературу и (или) ее изданию для распространения в государственные библиотеки и иные государственные организации;</w:t>
      </w:r>
    </w:p>
    <w:bookmarkEnd w:id="191"/>
    <w:bookmarkStart w:name="z3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ставки вознаграждения авторам за приобретение на определенный срок имущественных прав на общественно значимую литературу, а также экспертам за предоставление экспертного заключения; </w:t>
      </w:r>
    </w:p>
    <w:bookmarkEnd w:id="192"/>
    <w:bookmarkStart w:name="z3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Межведомственной комиссии по приобретению на определенный срок имущественных прав на общественно значимую литературу и (или) ее изданию, разрабатывает ее положения и состав;</w:t>
      </w:r>
    </w:p>
    <w:bookmarkEnd w:id="193"/>
    <w:bookmarkStart w:name="z3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Экспертной комиссии по приобретению на определенный срок имущественных прав на общественно-значимую литературу и (или) ее изданию, а также утверждает состав и положение о ней;</w:t>
      </w:r>
    </w:p>
    <w:bookmarkEnd w:id="194"/>
    <w:bookmarkStart w:name="z3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формирования, учета и пользования фондом Казахстанской национальной электронной библиотеки и организации доступа к нему;</w:t>
      </w:r>
    </w:p>
    <w:bookmarkEnd w:id="195"/>
    <w:bookmarkStart w:name="z3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внедряет инструкции по учету и списанию библиотечного фонда государственных библиотек;</w:t>
      </w:r>
    </w:p>
    <w:bookmarkEnd w:id="196"/>
    <w:bookmarkStart w:name="z3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формирования, сохранения и использования библиотечного фонда государственных библиотек;</w:t>
      </w:r>
    </w:p>
    <w:bookmarkEnd w:id="197"/>
    <w:bookmarkStart w:name="z3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доступа к фондам библиотек через заочные или внестационарные формы обслуживания для лиц с инвалидностью или лиц преклонного возраста;</w:t>
      </w:r>
    </w:p>
    <w:bookmarkEnd w:id="198"/>
    <w:bookmarkStart w:name="z3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пользования сводным электронным каталогом библиотек Казахстана;</w:t>
      </w:r>
    </w:p>
    <w:bookmarkEnd w:id="199"/>
    <w:bookmarkStart w:name="z3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присвоения статуса "Центральная" областным, городов республиканского значения, столицы, городским и районным, городов областного значения библиотекам, ведущим формирование, хранение и предоставление пользователям библиотек универсальных собраний документов, осуществляющим организацию взаимоиспользования библиотечных ресурсов и оказывающим методическую помощь другим библиотекам, местными исполнительными органами соответствующей административно-территориальной единицы;</w:t>
      </w:r>
    </w:p>
    <w:bookmarkEnd w:id="200"/>
    <w:bookmarkStart w:name="z3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отраслевые художественные советы по библиотечному делу, литературе и книгоизданию и утверждает положения о них;</w:t>
      </w:r>
    </w:p>
    <w:bookmarkEnd w:id="201"/>
    <w:bookmarkStart w:name="z3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стратегические и программные документы по вопросам, относящимся к сферам, регулируемых управлением;</w:t>
      </w:r>
    </w:p>
    <w:bookmarkEnd w:id="202"/>
    <w:bookmarkStart w:name="z3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03"/>
    <w:bookmarkStart w:name="z3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области книжного и библиотечного дела управления;</w:t>
      </w:r>
    </w:p>
    <w:bookmarkEnd w:id="204"/>
    <w:bookmarkStart w:name="z3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и методическое руководство деятельности республиканских государственных учреждений и местных исполнительных органов в сферах, регулируемых Управлением;</w:t>
      </w:r>
    </w:p>
    <w:bookmarkEnd w:id="205"/>
    <w:bookmarkStart w:name="z3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защиту прав потребителей при оказании государственных услуг в пределах компетенции;</w:t>
      </w:r>
    </w:p>
    <w:bookmarkEnd w:id="206"/>
    <w:bookmarkStart w:name="z3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политическими партиями, общественными объединениями, профессиональными союзами и иными организациями по вопросам, в сферах, регулируемых Управлением;</w:t>
      </w:r>
    </w:p>
    <w:bookmarkEnd w:id="207"/>
    <w:bookmarkStart w:name="z3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межотраслевое организационно-методическое руководство;</w:t>
      </w:r>
    </w:p>
    <w:bookmarkEnd w:id="208"/>
    <w:bookmarkStart w:name="z3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информационно-пропагандистские мероприятия по вопросам, в сферах, регулируемых управлением;</w:t>
      </w:r>
    </w:p>
    <w:bookmarkEnd w:id="209"/>
    <w:bookmarkStart w:name="z3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осуществлении международного сотрудничества по вопросам книжного и библиотечного дела.</w:t>
      </w:r>
    </w:p>
    <w:bookmarkEnd w:id="210"/>
    <w:bookmarkStart w:name="z3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утверждает годовой план работы подведомственных организации Комитета;</w:t>
      </w:r>
    </w:p>
    <w:bookmarkEnd w:id="211"/>
    <w:bookmarkStart w:name="z3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коллегиально совещательных органов в сфере книгоиздания и библиотечного дела;</w:t>
      </w:r>
    </w:p>
    <w:bookmarkEnd w:id="212"/>
    <w:bookmarkStart w:name="z3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программы и планы работы регионов по улучшению книжного и библиотечного дела;</w:t>
      </w:r>
    </w:p>
    <w:bookmarkEnd w:id="213"/>
    <w:bookmarkStart w:name="z3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достижения ключевых показателей деятельностей подведомственных Комитету государственных учреждений книжного и библиотечного дела;</w:t>
      </w:r>
    </w:p>
    <w:bookmarkEnd w:id="214"/>
    <w:bookmarkStart w:name="z3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бюджетных заявок подведомственных государственных учреждений, в том числе в части целевого результата, плана развития и оперативного плана, входящих в компетенцию Комитета;</w:t>
      </w:r>
    </w:p>
    <w:bookmarkEnd w:id="215"/>
    <w:bookmarkStart w:name="z3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исполнением бюджета целевого результата, ежегодного плана развития и оперативного плана в рамках компетенции Комитета;</w:t>
      </w:r>
    </w:p>
    <w:bookmarkEnd w:id="216"/>
    <w:bookmarkStart w:name="z3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предоставлению отчетной информации подведомственными Комитету организациями по исполнению стратегических планов.</w:t>
      </w:r>
    </w:p>
    <w:bookmarkEnd w:id="217"/>
    <w:bookmarkStart w:name="z3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геральдической работы:</w:t>
      </w:r>
    </w:p>
    <w:bookmarkEnd w:id="218"/>
    <w:bookmarkStart w:name="z3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bookmarkEnd w:id="219"/>
    <w:bookmarkStart w:name="z3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реализует государственную политику в сферах, геральдических знаков, ведомственных и иных приравненных к ним наград;</w:t>
      </w:r>
    </w:p>
    <w:bookmarkEnd w:id="220"/>
    <w:bookmarkStart w:name="z3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bookmarkEnd w:id="221"/>
    <w:bookmarkStart w:name="z3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 правовые акты, регулирующие геральдические знаки, ведомственные и иных приравненные к ним наград в соответствии с законодательством Республики Казахстан;</w:t>
      </w:r>
    </w:p>
    <w:bookmarkEnd w:id="222"/>
    <w:bookmarkStart w:name="z3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</w:t>
      </w:r>
    </w:p>
    <w:bookmarkEnd w:id="223"/>
    <w:bookmarkStart w:name="z3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экспертный совет по вопросам государственных символов и геральдических знаков, а также разрабатывает положение о нем;</w:t>
      </w:r>
    </w:p>
    <w:bookmarkEnd w:id="224"/>
    <w:bookmarkStart w:name="z3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Типовое положение о комиссиях по государственным символам при акиматах городов Астаны, Алматы, Шымкента и областей;</w:t>
      </w:r>
    </w:p>
    <w:bookmarkEnd w:id="225"/>
    <w:bookmarkStart w:name="z3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Типовые правила присвоения звания "Почетный гражданин области (города и района)";</w:t>
      </w:r>
    </w:p>
    <w:bookmarkEnd w:id="226"/>
    <w:bookmarkStart w:name="z3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правила разработки проекта региональной символики;</w:t>
      </w:r>
    </w:p>
    <w:bookmarkEnd w:id="227"/>
    <w:bookmarkStart w:name="z3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bookmarkEnd w:id="228"/>
    <w:bookmarkStart w:name="z3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республиканской комиссии при Президенте Республики Казахстан по вопросам государственных символов и геральдических знаков, ведомственных и иных приравненных к ним наград;</w:t>
      </w:r>
    </w:p>
    <w:bookmarkEnd w:id="229"/>
    <w:bookmarkStart w:name="z3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план работы республиканской комиссии при Президенте Республики Казахстан по вопросам государственных символов и геральдических знаков, ведомственных и иных приравненных к ним наград и организует мониторинг в области применения и пропаганды Государственных символов в государственных учреждениях;</w:t>
      </w:r>
    </w:p>
    <w:bookmarkEnd w:id="230"/>
    <w:bookmarkStart w:name="z3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экспертного совета по вопросам государственных символов и геральдических знаков;</w:t>
      </w:r>
    </w:p>
    <w:bookmarkEnd w:id="231"/>
    <w:bookmarkStart w:name="z3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и утверждает годовой план работы Центра геральдических исследований;</w:t>
      </w:r>
    </w:p>
    <w:bookmarkEnd w:id="232"/>
    <w:bookmarkStart w:name="z3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коллегиально совещательных органов по вопросам государственных символов и геральдики;</w:t>
      </w:r>
    </w:p>
    <w:bookmarkEnd w:id="233"/>
    <w:bookmarkStart w:name="z3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достижения ключевых показателей деятельностей Центра геральдических исследований;</w:t>
      </w:r>
    </w:p>
    <w:bookmarkEnd w:id="234"/>
    <w:bookmarkStart w:name="z3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бюджетных заявок Центра геральдических исследований, в том числе в части целевого результата, плана развития и оперативного плана, входящих в компетенцию Комитета;</w:t>
      </w:r>
    </w:p>
    <w:bookmarkEnd w:id="235"/>
    <w:bookmarkStart w:name="z3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исполнением бюджета целевого результата, ежегодного плана развития и оперативного плана в рамках компетенции управления;</w:t>
      </w:r>
    </w:p>
    <w:bookmarkEnd w:id="236"/>
    <w:bookmarkStart w:name="z3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предоставлению отчетной информации Центра геральдических исследований по исполнению стратегических планов.".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Заместителя Премьер-Министра - Министра культуры и информации РК от 09.06.2026 </w:t>
      </w:r>
      <w:r>
        <w:rPr>
          <w:rFonts w:ascii="Times New Roman"/>
          <w:b w:val="false"/>
          <w:i w:val="false"/>
          <w:color w:val="000000"/>
          <w:sz w:val="28"/>
        </w:rPr>
        <w:t>№278-НҚ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238"/>
    <w:bookmarkStart w:name="z12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Комитета задач и осуществление им своих полномочий.</w:t>
      </w:r>
    </w:p>
    <w:bookmarkEnd w:id="239"/>
    <w:bookmarkStart w:name="z12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40"/>
    <w:bookmarkStart w:name="z12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1"/>
    <w:bookmarkStart w:name="z12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242"/>
    <w:bookmarkStart w:name="z12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Министру предложения по структуре;</w:t>
      </w:r>
    </w:p>
    <w:bookmarkEnd w:id="243"/>
    <w:bookmarkStart w:name="z12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руководителю аппарата Министерства предложения по штатному расписанию Комитета;</w:t>
      </w:r>
    </w:p>
    <w:bookmarkEnd w:id="244"/>
    <w:bookmarkStart w:name="z12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245"/>
    <w:bookmarkStart w:name="z13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</w:p>
    <w:bookmarkEnd w:id="246"/>
    <w:bookmarkStart w:name="z13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представления руководителю аппарата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</w:p>
    <w:bookmarkEnd w:id="247"/>
    <w:bookmarkStart w:name="z13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248"/>
    <w:bookmarkStart w:name="z13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по согласованию с Министерством первого руководителя подведомственной организации в установленном законодательством порядке;</w:t>
      </w:r>
    </w:p>
    <w:bookmarkEnd w:id="249"/>
    <w:bookmarkStart w:name="z13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подписывает приказы, дает указания, обязательные для исполнения работниками Комитета;</w:t>
      </w:r>
    </w:p>
    <w:bookmarkEnd w:id="250"/>
    <w:bookmarkStart w:name="z13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Комитет в государственных органах и иных организациях в соответствии с законодательством;</w:t>
      </w:r>
    </w:p>
    <w:bookmarkEnd w:id="251"/>
    <w:bookmarkStart w:name="z13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252"/>
    <w:bookmarkStart w:name="z13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относящимся к его компетенции.</w:t>
      </w:r>
    </w:p>
    <w:bookmarkEnd w:id="253"/>
    <w:bookmarkStart w:name="z13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54"/>
    <w:bookmarkStart w:name="z13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255"/>
    <w:bookmarkStart w:name="z14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56"/>
    <w:bookmarkStart w:name="z14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257"/>
    <w:bookmarkStart w:name="z1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8"/>
    <w:bookmarkStart w:name="z1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259"/>
    <w:bookmarkStart w:name="z14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0"/>
    <w:bookmarkStart w:name="z14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61"/>
    <w:bookmarkStart w:name="z14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262"/>
    <w:bookmarkStart w:name="z14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республиканских государственных учреждений, находящихся в ведении Комитета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дополнено главой 6 в соответствии с приказом Министра культуры и информации РК от 30.07.2024 </w:t>
      </w:r>
      <w:r>
        <w:rPr>
          <w:rFonts w:ascii="Times New Roman"/>
          <w:b w:val="false"/>
          <w:i w:val="false"/>
          <w:color w:val="ff0000"/>
          <w:sz w:val="28"/>
        </w:rPr>
        <w:t>№ 332-НҚ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архивов, документации и книжного дела Министерства культуры и информации Республик Казахстан:</w:t>
      </w:r>
    </w:p>
    <w:bookmarkEnd w:id="264"/>
    <w:bookmarkStart w:name="z14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архив";</w:t>
      </w:r>
    </w:p>
    <w:bookmarkEnd w:id="265"/>
    <w:bookmarkStart w:name="z15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звукозаписи";</w:t>
      </w:r>
    </w:p>
    <w:bookmarkEnd w:id="266"/>
    <w:bookmarkStart w:name="z1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документации";</w:t>
      </w:r>
    </w:p>
    <w:bookmarkEnd w:id="267"/>
    <w:bookmarkStart w:name="z15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книг";</w:t>
      </w:r>
    </w:p>
    <w:bookmarkEnd w:id="268"/>
    <w:bookmarkStart w:name="z1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Казахстан";</w:t>
      </w:r>
    </w:p>
    <w:bookmarkEnd w:id="269"/>
    <w:bookmarkStart w:name="z1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Казахстан";</w:t>
      </w:r>
    </w:p>
    <w:bookmarkEnd w:id="270"/>
    <w:bookmarkStart w:name="z15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 геральдических исследований";</w:t>
      </w:r>
    </w:p>
    <w:bookmarkEnd w:id="271"/>
    <w:bookmarkStart w:name="z15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"Национальная библиотека Республики Казахстан";</w:t>
      </w:r>
    </w:p>
    <w:bookmarkEnd w:id="272"/>
    <w:bookmarkStart w:name="z15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библиотека для незрячих и слабовидящих граждан";</w:t>
      </w:r>
    </w:p>
    <w:bookmarkEnd w:id="273"/>
    <w:bookmarkStart w:name="z15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"Национальная академическая библиотека Республики Казахстан в городе Астана".</w:t>
      </w:r>
    </w:p>
    <w:bookmarkEnd w:id="2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