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893a" w14:textId="fc9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информации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2023 года № 379-НҚ.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"Комитет информации Министерства информации и общественного развития Республики Казахстан" в республиканское государственное учреждение "Комитет информации Министерства культуры и информации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культуры и информации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 июля 2022 года № 231 "О внесении изменения в приказ Министра информации и общественного развития Республики Казахстан от 28 марта 2019 года № 32 "Об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информации и общественного развития Республики Казахстан, в которые вносятся изменения и дополнения, утвержденного приказом Министра информации и общественного развития Республики Казахстан от 3 августа 2023 года № 324-НҚ "О внесении изменений и дополнений в некоторые приказы Министра информации и общественного развития Республики Казахстан".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Заместителя Премьер-Министра - Министра культуры и информации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№292-НҚ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 </w:t>
      </w:r>
      <w:r>
        <w:br/>
      </w:r>
      <w:r>
        <w:rPr>
          <w:rFonts w:ascii="Times New Roman"/>
          <w:b/>
          <w:i w:val="false"/>
          <w:color w:val="000000"/>
        </w:rPr>
        <w:t>"Комитет информации Министерства культуры и информации Республики Казахстан"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информации Министерства культуры и информации Республики Казахстан" (далее – Комитет) является ведомством Министерства культуры и информации Республики Казахстан (далее – Министерство), осуществляющим руководство в области информации.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Мәңгілік Ел, дом № 8, здание "Дом Министерств", № 15 подъезд.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информации Министерства культуры и информации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печатных средств массовой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 радиоканалах;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координации с государственными органами;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анализа реализации государственной информационной политики;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проектов в области телерадиовещания.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масс-медиа;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в области масс-медиа, путем государственного контроля за соблюдением законодательства Республики Казахстан о масс-медиа, постановки на учет средств массовой информации, а также лицензирования деятельности субъектов телерадиовещания;</w:t>
      </w:r>
    </w:p>
    <w:bookmarkEnd w:id="39"/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масс-медиа в пределах своей компетенции в соответствии с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по развитию телерадиовещания;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Комитет, в пределах своей компетенции.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Премьер-Министра - Министра культуры и информации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№292-НҚ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и издавать правовые акты в пределах своей компетенции;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мероприятия,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дела об административных правонарушениях и налагать административные взыскания в порядке, установленном Кодексом Республики Казахстан "Об административных правонарушениях";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63"/>
    <w:bookmarkStart w:name="z4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64"/>
    <w:bookmarkStart w:name="z4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5"/>
    <w:bookmarkStart w:name="z4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стратегических функций Министерства в пределах компетенции Комитета;</w:t>
      </w:r>
    </w:p>
    <w:bookmarkEnd w:id="66"/>
    <w:bookmarkStart w:name="z4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67"/>
    <w:bookmarkStart w:name="z4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Комитета;</w:t>
      </w:r>
    </w:p>
    <w:bookmarkEnd w:id="68"/>
    <w:bookmarkStart w:name="z4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Комитета;</w:t>
      </w:r>
    </w:p>
    <w:bookmarkEnd w:id="69"/>
    <w:bookmarkStart w:name="z4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0"/>
    <w:bookmarkStart w:name="z4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и правовых актов по вопросам, входящим в компетенцию Комитета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Комитета;</w:t>
      </w:r>
    </w:p>
    <w:bookmarkEnd w:id="71"/>
    <w:bookmarkStart w:name="z4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масс-медиа в пределах компетенции Комитета;</w:t>
      </w:r>
    </w:p>
    <w:bookmarkEnd w:id="72"/>
    <w:bookmarkStart w:name="z4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3"/>
    <w:bookmarkStart w:name="z4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74"/>
    <w:bookmarkStart w:name="z4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End w:id="75"/>
    <w:bookmarkStart w:name="z4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76"/>
    <w:bookmarkStart w:name="z4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77"/>
    <w:bookmarkStart w:name="z4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Комитета;</w:t>
      </w:r>
    </w:p>
    <w:bookmarkEnd w:id="78"/>
    <w:bookmarkStart w:name="z4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Комитета;</w:t>
      </w:r>
    </w:p>
    <w:bookmarkEnd w:id="79"/>
    <w:bookmarkStart w:name="z4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80"/>
    <w:bookmarkStart w:name="z4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81"/>
    <w:bookmarkStart w:name="z4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82"/>
    <w:bookmarkStart w:name="z4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3"/>
    <w:bookmarkStart w:name="z4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Комитета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4"/>
    <w:bookmarkStart w:name="z4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 в пределах компетенции Комитета;</w:t>
      </w:r>
    </w:p>
    <w:bookmarkEnd w:id="85"/>
    <w:bookmarkStart w:name="z4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Комитета;</w:t>
      </w:r>
    </w:p>
    <w:bookmarkEnd w:id="86"/>
    <w:bookmarkStart w:name="z4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87"/>
    <w:bookmarkStart w:name="z4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88"/>
    <w:bookmarkStart w:name="z4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в пределах компетенции Комитета;</w:t>
      </w:r>
    </w:p>
    <w:bookmarkEnd w:id="89"/>
    <w:bookmarkStart w:name="z4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Комитета;</w:t>
      </w:r>
    </w:p>
    <w:bookmarkEnd w:id="90"/>
    <w:bookmarkStart w:name="z4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91"/>
    <w:bookmarkStart w:name="z4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 в пределах компетенции Комитета;</w:t>
      </w:r>
    </w:p>
    <w:bookmarkEnd w:id="92"/>
    <w:bookmarkStart w:name="z5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</w:t>
      </w:r>
    </w:p>
    <w:bookmarkEnd w:id="93"/>
    <w:bookmarkStart w:name="z5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94"/>
    <w:bookmarkStart w:name="z5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Комитета;</w:t>
      </w:r>
    </w:p>
    <w:bookmarkEnd w:id="95"/>
    <w:bookmarkStart w:name="z5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бюджетной заявки, плана государственных закупок в рамках компетенции Комитета составление бюджетной заявки;</w:t>
      </w:r>
    </w:p>
    <w:bookmarkEnd w:id="96"/>
    <w:bookmarkStart w:name="z5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97"/>
    <w:bookmarkStart w:name="z5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98"/>
    <w:bookmarkStart w:name="z5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99"/>
    <w:bookmarkStart w:name="z5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100"/>
    <w:bookmarkStart w:name="z5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101"/>
    <w:bookmarkStart w:name="z5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102"/>
    <w:bookmarkStart w:name="z5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законодательством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103"/>
    <w:bookmarkStart w:name="z5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компетенций.</w:t>
      </w:r>
    </w:p>
    <w:bookmarkEnd w:id="104"/>
    <w:bookmarkStart w:name="z5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2)Управление по информационной работе печатных средств массовой информации:</w:t>
      </w:r>
    </w:p>
    <w:bookmarkEnd w:id="105"/>
    <w:bookmarkStart w:name="z5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6"/>
    <w:bookmarkStart w:name="z5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07"/>
    <w:bookmarkStart w:name="z5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108"/>
    <w:bookmarkStart w:name="z5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9"/>
    <w:bookmarkStart w:name="z5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"Үркер";</w:t>
      </w:r>
    </w:p>
    <w:bookmarkEnd w:id="110"/>
    <w:bookmarkStart w:name="z5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1"/>
    <w:bookmarkStart w:name="z5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112"/>
    <w:bookmarkStart w:name="z5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13"/>
    <w:bookmarkStart w:name="z5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114"/>
    <w:bookmarkStart w:name="z5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15"/>
    <w:bookmarkStart w:name="z5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116"/>
    <w:bookmarkStart w:name="z5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117"/>
    <w:bookmarkStart w:name="z5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118"/>
    <w:bookmarkStart w:name="z5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средств массовой информации;</w:t>
      </w:r>
    </w:p>
    <w:bookmarkEnd w:id="119"/>
    <w:bookmarkStart w:name="z5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120"/>
    <w:bookmarkStart w:name="z5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121"/>
    <w:bookmarkStart w:name="z5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3)Управление по информационной работе на теле-, радиоканалах:</w:t>
      </w:r>
    </w:p>
    <w:bookmarkEnd w:id="122"/>
    <w:bookmarkStart w:name="z5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23"/>
    <w:bookmarkStart w:name="z5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24"/>
    <w:bookmarkStart w:name="z5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125"/>
    <w:bookmarkStart w:name="z5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26"/>
    <w:bookmarkStart w:name="z5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"Тұмар";</w:t>
      </w:r>
    </w:p>
    <w:bookmarkEnd w:id="127"/>
    <w:bookmarkStart w:name="z5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8"/>
    <w:bookmarkStart w:name="z5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</w:t>
      </w:r>
    </w:p>
    <w:bookmarkEnd w:id="129"/>
    <w:bookmarkStart w:name="z5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130"/>
    <w:bookmarkStart w:name="z5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31"/>
    <w:bookmarkStart w:name="z5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132"/>
    <w:bookmarkStart w:name="z5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33"/>
    <w:bookmarkStart w:name="z5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134"/>
    <w:bookmarkStart w:name="z5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135"/>
    <w:bookmarkStart w:name="z5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136"/>
    <w:bookmarkStart w:name="z5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средств массовой информации;</w:t>
      </w:r>
    </w:p>
    <w:bookmarkEnd w:id="137"/>
    <w:bookmarkStart w:name="z5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138"/>
    <w:bookmarkStart w:name="z5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139"/>
    <w:bookmarkStart w:name="z5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по информационной работе в интернет пространстве и социальных сетях:</w:t>
      </w:r>
    </w:p>
    <w:bookmarkEnd w:id="140"/>
    <w:bookmarkStart w:name="z5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41"/>
    <w:bookmarkStart w:name="z5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42"/>
    <w:bookmarkStart w:name="z5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143"/>
    <w:bookmarkStart w:name="z5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4"/>
    <w:bookmarkStart w:name="z5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</w:t>
      </w:r>
    </w:p>
    <w:bookmarkEnd w:id="145"/>
    <w:bookmarkStart w:name="z5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146"/>
    <w:bookmarkStart w:name="z5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47"/>
    <w:bookmarkStart w:name="z5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48"/>
    <w:bookmarkStart w:name="z5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149"/>
    <w:bookmarkStart w:name="z5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 управления;</w:t>
      </w:r>
    </w:p>
    <w:bookmarkEnd w:id="150"/>
    <w:bookmarkStart w:name="z5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151"/>
    <w:bookmarkStart w:name="z5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относящимся к компетенции управления;</w:t>
      </w:r>
    </w:p>
    <w:bookmarkEnd w:id="152"/>
    <w:bookmarkStart w:name="z5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в пределах компетенции управления;</w:t>
      </w:r>
    </w:p>
    <w:bookmarkEnd w:id="153"/>
    <w:bookmarkStart w:name="z5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управления;</w:t>
      </w:r>
    </w:p>
    <w:bookmarkEnd w:id="154"/>
    <w:bookmarkStart w:name="z5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управления.</w:t>
      </w:r>
    </w:p>
    <w:bookmarkEnd w:id="155"/>
    <w:bookmarkStart w:name="z5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 связям с общественностью и координации с государственными органами:</w:t>
      </w:r>
    </w:p>
    <w:bookmarkEnd w:id="156"/>
    <w:bookmarkStart w:name="z5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57"/>
    <w:bookmarkStart w:name="z5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управления;</w:t>
      </w:r>
    </w:p>
    <w:bookmarkEnd w:id="158"/>
    <w:bookmarkStart w:name="z5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управления;</w:t>
      </w:r>
    </w:p>
    <w:bookmarkEnd w:id="159"/>
    <w:bookmarkStart w:name="z5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60"/>
    <w:bookmarkStart w:name="z5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региональных комиссиях по вопросам государственной информационной политики;</w:t>
      </w:r>
    </w:p>
    <w:bookmarkEnd w:id="161"/>
    <w:bookmarkStart w:name="z5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62"/>
    <w:bookmarkStart w:name="z5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пределах компетенции управления;</w:t>
      </w:r>
    </w:p>
    <w:bookmarkEnd w:id="163"/>
    <w:bookmarkStart w:name="z5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политическими партиями, некоммерческими, молодежными организациями и иными организациями по вопросам средств массовой информации;</w:t>
      </w:r>
    </w:p>
    <w:bookmarkEnd w:id="164"/>
    <w:bookmarkStart w:name="z5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информационно-разъяснительных мероприятий по продвижению государственных стратегических программ и документов в сфере развития межэтнических отношений и укрепления общественного согласия;</w:t>
      </w:r>
    </w:p>
    <w:bookmarkEnd w:id="165"/>
    <w:bookmarkStart w:name="z5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мониторинг реализации и оценка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 в пределах компетенции управления;</w:t>
      </w:r>
    </w:p>
    <w:bookmarkEnd w:id="166"/>
    <w:bookmarkStart w:name="z5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по вопросам, относящимся к компетенции управления;</w:t>
      </w:r>
    </w:p>
    <w:bookmarkEnd w:id="167"/>
    <w:bookmarkStart w:name="z5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управления;</w:t>
      </w:r>
    </w:p>
    <w:bookmarkEnd w:id="168"/>
    <w:bookmarkStart w:name="z5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пределах компетенции управления.</w:t>
      </w:r>
    </w:p>
    <w:bookmarkEnd w:id="169"/>
    <w:bookmarkStart w:name="z5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контроля в области средств массовой информации:</w:t>
      </w:r>
    </w:p>
    <w:bookmarkEnd w:id="170"/>
    <w:bookmarkStart w:name="z5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1"/>
    <w:bookmarkStart w:name="z5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возобновления доступа к интернет-ресурсу;</w:t>
      </w:r>
    </w:p>
    <w:bookmarkEnd w:id="172"/>
    <w:bookmarkStart w:name="z5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мониторинга масс-медиа;</w:t>
      </w:r>
    </w:p>
    <w:bookmarkEnd w:id="173"/>
    <w:bookmarkStart w:name="z5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End w:id="174"/>
    <w:bookmarkStart w:name="z5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масс-медиа;</w:t>
      </w:r>
    </w:p>
    <w:bookmarkEnd w:id="175"/>
    <w:bookmarkStart w:name="z5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совместно с уполномоченным органом по предпринимательству проверочных листов, критериев оценки степени риска;</w:t>
      </w:r>
    </w:p>
    <w:bookmarkEnd w:id="176"/>
    <w:bookmarkStart w:name="z5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177"/>
    <w:bookmarkStart w:name="z5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178"/>
    <w:bookmarkStart w:name="z5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179"/>
    <w:bookmarkStart w:name="z5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масс-медиа;</w:t>
      </w:r>
    </w:p>
    <w:bookmarkEnd w:id="180"/>
    <w:bookmarkStart w:name="z5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защите детей от информации, причиняющих вред их здоровью и развитию, в масс-медиа;</w:t>
      </w:r>
    </w:p>
    <w:bookmarkEnd w:id="181"/>
    <w:bookmarkStart w:name="z5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масс-медиа;</w:t>
      </w:r>
    </w:p>
    <w:bookmarkEnd w:id="182"/>
    <w:bookmarkStart w:name="z5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масс-медиа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183"/>
    <w:bookmarkStart w:name="z5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84"/>
    <w:bookmarkStart w:name="z5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масс-медиа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масс-медиа";</w:t>
      </w:r>
    </w:p>
    <w:bookmarkEnd w:id="185"/>
    <w:bookmarkStart w:name="z5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186"/>
    <w:bookmarkStart w:name="z5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эффективности государственного контроля за соблюдением законодательства Республики Казахстан о масс-медиа;</w:t>
      </w:r>
    </w:p>
    <w:bookmarkEnd w:id="187"/>
    <w:bookmarkStart w:name="z5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масс-медиа, выявленных по результатам профилактического контроля без посещения субъекта (объекта) контроля;</w:t>
      </w:r>
    </w:p>
    <w:bookmarkEnd w:id="188"/>
    <w:bookmarkStart w:name="z5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предписаний при выявлении нарушения требований законодательства Республики Казахстан о масс-медиа;</w:t>
      </w:r>
    </w:p>
    <w:bookmarkEnd w:id="189"/>
    <w:bookmarkStart w:name="z5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протоколов об административных правонарушениях и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0"/>
    <w:bookmarkStart w:name="z5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предписаний и уведомлений в случаях, предусмотренных Законом Республики Казахстан "О связи";</w:t>
      </w:r>
    </w:p>
    <w:bookmarkEnd w:id="191"/>
    <w:bookmarkStart w:name="z5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собственника и (или) законного представителя онлайн-платформы информацию о количестве пользователей в сутки;</w:t>
      </w:r>
    </w:p>
    <w:bookmarkEnd w:id="192"/>
    <w:bookmarkStart w:name="z6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количество пользователей в случае отсутствия на онлайн-платформе функций определения количества пользователей;</w:t>
      </w:r>
    </w:p>
    <w:bookmarkEnd w:id="193"/>
    <w:bookmarkStart w:name="z6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собственников и (или) законных представителей онлайн-платформ сведений о пользователях на основании судебных актов, запросов правоохранительных или специальных государственных органов Республики Казахстан;</w:t>
      </w:r>
    </w:p>
    <w:bookmarkEnd w:id="194"/>
    <w:bookmarkStart w:name="z6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5"/>
    <w:bookmarkStart w:name="z6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и возобновлении доступа к интернет-ресурсу;</w:t>
      </w:r>
    </w:p>
    <w:bookmarkEnd w:id="196"/>
    <w:bookmarkStart w:name="z6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197"/>
    <w:bookmarkStart w:name="z6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пространства.</w:t>
      </w:r>
    </w:p>
    <w:bookmarkEnd w:id="198"/>
    <w:bookmarkStart w:name="z6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разрешительных документов в области средств массовой информации:</w:t>
      </w:r>
    </w:p>
    <w:bookmarkEnd w:id="199"/>
    <w:bookmarkStart w:name="z6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учета иностранных периодических печатных изданий, распространяемых в Республике Казахстан;</w:t>
      </w:r>
    </w:p>
    <w:bookmarkEnd w:id="200"/>
    <w:bookmarkStart w:name="z6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</w:t>
      </w:r>
    </w:p>
    <w:bookmarkEnd w:id="201"/>
    <w:bookmarkStart w:name="z6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202"/>
    <w:bookmarkStart w:name="z6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масс-медиа;</w:t>
      </w:r>
    </w:p>
    <w:bookmarkEnd w:id="203"/>
    <w:bookmarkStart w:name="z6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204"/>
    <w:bookmarkStart w:name="z6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205"/>
    <w:bookmarkStart w:name="z6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06"/>
    <w:bookmarkStart w:name="z6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 периодических печатных изданий, интернет-изданий;</w:t>
      </w:r>
    </w:p>
    <w:bookmarkEnd w:id="207"/>
    <w:bookmarkStart w:name="z6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переучет, выдача свидетельства отечественного теле-, радиоканала;</w:t>
      </w:r>
    </w:p>
    <w:bookmarkEnd w:id="208"/>
    <w:bookmarkStart w:name="z6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иностранных периодических печатных изданий, распространяемых на территории Республики Казахстан;</w:t>
      </w:r>
    </w:p>
    <w:bookmarkEnd w:id="209"/>
    <w:bookmarkStart w:name="z6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постановки на учет, переучет, выдача свидетельства иностранного теле-, радиоканала, распространяемого на территории Республики Казахстан;</w:t>
      </w:r>
    </w:p>
    <w:bookmarkEnd w:id="210"/>
    <w:bookmarkStart w:name="z6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теле-, радиоканалов;</w:t>
      </w:r>
    </w:p>
    <w:bookmarkEnd w:id="211"/>
    <w:bookmarkStart w:name="z6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поставленных на учет периодических печатных изданий, интернет-изданий, теле-, радиоканалов;</w:t>
      </w:r>
    </w:p>
    <w:bookmarkEnd w:id="212"/>
    <w:bookmarkStart w:name="z6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учета иностранных периодических печатных изданий, распространяемых на территории Республики Казахстан;</w:t>
      </w:r>
    </w:p>
    <w:bookmarkEnd w:id="213"/>
    <w:bookmarkStart w:name="z6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214"/>
    <w:bookmarkStart w:name="z6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215"/>
    <w:bookmarkStart w:name="z6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216"/>
    <w:bookmarkStart w:name="z6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217"/>
    <w:bookmarkStart w:name="z6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18"/>
    <w:bookmarkStart w:name="z6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телерадиовещания к сетям операторов телерадиовещания.</w:t>
      </w:r>
    </w:p>
    <w:bookmarkEnd w:id="219"/>
    <w:bookmarkStart w:name="z6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анализа реализации государственной информационной политики:</w:t>
      </w:r>
    </w:p>
    <w:bookmarkEnd w:id="220"/>
    <w:bookmarkStart w:name="z6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21"/>
    <w:bookmarkStart w:name="z6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222"/>
    <w:bookmarkStart w:name="z6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региональных комиссиях по вопросам государственной информационной политики;</w:t>
      </w:r>
    </w:p>
    <w:bookmarkEnd w:id="223"/>
    <w:bookmarkStart w:name="z6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и предоставление грантов для негосударственных средств массовой информации;</w:t>
      </w:r>
    </w:p>
    <w:bookmarkEnd w:id="224"/>
    <w:bookmarkStart w:name="z6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Республиканской комиссии по вопросам государственной информационной политики;</w:t>
      </w:r>
    </w:p>
    <w:bookmarkEnd w:id="225"/>
    <w:bookmarkStart w:name="z6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6"/>
    <w:bookmarkStart w:name="z6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227"/>
    <w:bookmarkStart w:name="z6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228"/>
    <w:bookmarkStart w:name="z6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грантов для негосударственных средств массовой информации;</w:t>
      </w:r>
    </w:p>
    <w:bookmarkEnd w:id="229"/>
    <w:bookmarkStart w:name="z6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Независимой экспертной комиссии;</w:t>
      </w:r>
    </w:p>
    <w:bookmarkEnd w:id="230"/>
    <w:bookmarkStart w:name="z6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выделению грантов;</w:t>
      </w:r>
    </w:p>
    <w:bookmarkEnd w:id="231"/>
    <w:bookmarkStart w:name="z6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о предоставлении и реализации грантов для негосударственных средств массовой информации.</w:t>
      </w:r>
    </w:p>
    <w:bookmarkEnd w:id="232"/>
    <w:bookmarkStart w:name="z6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развития проектов в области телерадиовещания:</w:t>
      </w:r>
    </w:p>
    <w:bookmarkEnd w:id="233"/>
    <w:bookmarkStart w:name="z6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34"/>
    <w:bookmarkStart w:name="z6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конкурса по формированию перечня обязательных теле-, радиоканалов;</w:t>
      </w:r>
    </w:p>
    <w:bookmarkEnd w:id="235"/>
    <w:bookmarkStart w:name="z6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обязательных теле-, радиоканалов;</w:t>
      </w:r>
    </w:p>
    <w:bookmarkEnd w:id="236"/>
    <w:bookmarkStart w:name="z6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распределения полос частот, радиочастот (радиочастотных каналов) для целей телерадиовещания;</w:t>
      </w:r>
    </w:p>
    <w:bookmarkEnd w:id="237"/>
    <w:bookmarkStart w:name="z6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теле-, радиоканалов свободного доступа, распространяемых национальным оператором;</w:t>
      </w:r>
    </w:p>
    <w:bookmarkEnd w:id="238"/>
    <w:bookmarkStart w:name="z6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239"/>
    <w:bookmarkStart w:name="z6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240"/>
    <w:bookmarkStart w:name="z6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241"/>
    <w:bookmarkStart w:name="z6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и внесение предложений в состав Комиссии по вопросам развития телерадиовещания;</w:t>
      </w:r>
    </w:p>
    <w:bookmarkEnd w:id="242"/>
    <w:bookmarkStart w:name="z6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телерадиовещания;</w:t>
      </w:r>
    </w:p>
    <w:bookmarkEnd w:id="243"/>
    <w:bookmarkStart w:name="z6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244"/>
    <w:bookmarkStart w:name="z6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45"/>
    <w:bookmarkStart w:name="z6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246"/>
    <w:bookmarkStart w:name="z6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247"/>
    <w:bookmarkStart w:name="z6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порядка и сроков перехода на цифровое эфирное телерадиовещание;</w:t>
      </w:r>
    </w:p>
    <w:bookmarkEnd w:id="248"/>
    <w:bookmarkStart w:name="z6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количества обязательных теле-, радиоканалов в зависимости от распространения в многоканальном вещании;</w:t>
      </w:r>
    </w:p>
    <w:bookmarkEnd w:id="249"/>
    <w:bookmarkStart w:name="z6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внедрения цифрового эфирного телевещания;</w:t>
      </w:r>
    </w:p>
    <w:bookmarkEnd w:id="250"/>
    <w:bookmarkStart w:name="z6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251"/>
    <w:bookmarkStart w:name="z6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252"/>
    <w:bookmarkStart w:name="z6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253"/>
    <w:bookmarkStart w:name="z6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</w:t>
      </w:r>
    </w:p>
    <w:bookmarkEnd w:id="254"/>
    <w:bookmarkStart w:name="z6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255"/>
    <w:bookmarkStart w:name="z6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распределению частот, радиочастот (радиочастотных каналов) для целей телерадиовещания;</w:t>
      </w:r>
    </w:p>
    <w:bookmarkEnd w:id="256"/>
    <w:bookmarkStart w:name="z6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57"/>
    <w:bookmarkStart w:name="z6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формированию и утверждению перечня обязательных теле-, радиоканалов;</w:t>
      </w:r>
    </w:p>
    <w:bookmarkEnd w:id="258"/>
    <w:bookmarkStart w:name="z6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259"/>
    <w:bookmarkStart w:name="z6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60"/>
    <w:bookmarkStart w:name="z6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приказа Заместителя Премьер-Министра - Министра культуры и информации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№292-НҚ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262"/>
    <w:bookmarkStart w:name="z4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63"/>
    <w:bookmarkStart w:name="z4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64"/>
    <w:bookmarkStart w:name="z4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5"/>
    <w:bookmarkStart w:name="z4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266"/>
    <w:bookmarkStart w:name="z4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руководителя аппарата Министерства и курирующего вице-министра;</w:t>
      </w:r>
    </w:p>
    <w:bookmarkEnd w:id="267"/>
    <w:bookmarkStart w:name="z4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68"/>
    <w:bookmarkStart w:name="z4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269"/>
    <w:bookmarkStart w:name="z4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70"/>
    <w:bookmarkStart w:name="z4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71"/>
    <w:bookmarkStart w:name="z4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272"/>
    <w:bookmarkStart w:name="z4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273"/>
    <w:bookmarkStart w:name="z45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274"/>
    <w:bookmarkStart w:name="z45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75"/>
    <w:bookmarkStart w:name="z4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276"/>
    <w:bookmarkStart w:name="z4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277"/>
    <w:bookmarkStart w:name="z4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предписания при выявлении нарушения требований законодательства Республики Казахстан о средствах массовой информации, о телерадиовещании и о связи;</w:t>
      </w:r>
    </w:p>
    <w:bookmarkEnd w:id="278"/>
    <w:bookmarkStart w:name="z4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лицензии и разрешения на занятия деятельности в области средств массовой информации телерадиовещания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279"/>
    <w:bookmarkStart w:name="z4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относящимся к его компетенции.</w:t>
      </w:r>
    </w:p>
    <w:bookmarkEnd w:id="280"/>
    <w:bookmarkStart w:name="z45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81"/>
    <w:bookmarkStart w:name="z45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282"/>
    <w:bookmarkStart w:name="z46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283"/>
    <w:bookmarkStart w:name="z46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284"/>
    <w:bookmarkStart w:name="z46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285"/>
    <w:bookmarkStart w:name="z46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286"/>
    <w:bookmarkStart w:name="z46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87"/>
    <w:bookmarkStart w:name="z4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8"/>
    <w:bookmarkStart w:name="z4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289"/>
    <w:bookmarkStart w:name="z4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0"/>
    <w:bookmarkStart w:name="z46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91"/>
    <w:bookmarkStart w:name="z46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292"/>
    <w:bookmarkStart w:name="z6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организаций, находящихся в ведении Комитета:</w:t>
      </w:r>
    </w:p>
    <w:bookmarkEnd w:id="293"/>
    <w:bookmarkStart w:name="z6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Комитета информации Министерства культуры и информации Республики Казахстан.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дополенены пунктом 27 в соответствии с приказом Заместителя Премьер-Министра - Министра культуры и информации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№292-НҚ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