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dd97f" w14:textId="3edd9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31 декабря 2021 года № 13-10 "О бюджете Саройского сельского округа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13 апреля 2022 года № 16-10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31 декабря 2021 года № 13-10 "О бюджете Саройского сельского округа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Саройского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30 633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–30 405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30 762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129 тысяч тенге: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2022 года №16-10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№13-10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Саройского сельского округа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