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80bb" w14:textId="39f8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Жосалинского сельского округа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декабря 2022 года № 28-7.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2023-2025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Жосалинского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33 619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32 129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35 120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-1 501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1 501 тысяча тенге: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30.10.2023 </w:t>
      </w:r>
      <w:r>
        <w:rPr>
          <w:rFonts w:ascii="Times New Roman"/>
          <w:b w:val="false"/>
          <w:i w:val="false"/>
          <w:color w:val="00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Жосалинского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Жосалинского сельского округа на 2023 год трансферты из районного бюджета на общую сумму 4 708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2 708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автомашины – 2 000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30.10.2023 </w:t>
      </w:r>
      <w:r>
        <w:rPr>
          <w:rFonts w:ascii="Times New Roman"/>
          <w:b w:val="false"/>
          <w:i w:val="false"/>
          <w:color w:val="00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№28-7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2023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30.10.2023 </w:t>
      </w:r>
      <w:r>
        <w:rPr>
          <w:rFonts w:ascii="Times New Roman"/>
          <w:b w:val="false"/>
          <w:i w:val="false"/>
          <w:color w:val="ff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28-7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28-7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