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28c6" w14:textId="cf42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Елтайского сельского округа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декабря 2022 года № 28-5.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2023-2025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Елтайского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33 566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32 303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34 913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30.10.2023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Елтайского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Елтайского сельского округа на 2023 год трансферты из районного бюджета на общую сумму 4 194 тысячи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2 866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автомобиля – 1 328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30.10.2023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№28-5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2023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30.10.2023 </w:t>
      </w:r>
      <w:r>
        <w:rPr>
          <w:rFonts w:ascii="Times New Roman"/>
          <w:b w:val="false"/>
          <w:i w:val="false"/>
          <w:color w:val="ff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2022 года №28-5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2022 года № 28-5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