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3a9d" w14:textId="db03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по управлению пастбищами и их использованию по Сырымскому району на 2023-2024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22 декабря 2022 года № 27-3. Отменен решением Сырымского районного маслихата Западно-Казахстанской области от 29 августа 2024 года № 22-16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Сырымского районного маслихата Западно-Казахстанской области от 29.08.2024 </w:t>
      </w:r>
      <w:r>
        <w:rPr>
          <w:rFonts w:ascii="Times New Roman"/>
          <w:b w:val="false"/>
          <w:i w:val="false"/>
          <w:color w:val="ff0000"/>
          <w:sz w:val="28"/>
        </w:rPr>
        <w:t>№ 22-16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соответствие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План по управлению пастбищами и их использованию по Сырымскому району на 2023-2024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27-3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управлению пастбищами и их использованию по Сырымскому району на 2023-2024 годы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План по управлению пастбищами и их использованию по Сырымскому району на 2023-2024 годы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февраля 2017 года "О пастбищах",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24 апреля 2017 года №173 "Об утверждении Правил рационального использования пастбищ" (зарегистрированное в Реестре государственной регистрации нормативных правовых актов №15090),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№3-3/332 "Об утверждении предельно допустимой нормы нагрузки на общую площадь пастбищ" (зарегистрированное в Реестре государственной регистрации нормативных правовых актов №11064).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содержит: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сведения о ветеринарно-санитарных объектах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календарный график по использованию пастбищ, устанавливающий сезонные маршруты выпаса и передвижения сельскохозяйственных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схемы (карты) расположения пастбищ на территории административно-территориальной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приемлемые схемы пастбищеоборотов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карты с обозначением внешних и внутренних границ и площадей пастбищ, в том числе сезонных, объектов пастбищной инфраструктуры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схемы доступа пастбищепользователей к водоисточникам (озерам, рекам, прудам, копаниям, оросительным или обводнительным каналам, трубчатым или шахтным колодцам), составленную согласно норме потребления воды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схемы перераспределения пастбищ для размещения поголовья сельскохозяйственных животных физических и (или) юридических лиц, у которых отсутствуют пастбища и перемещения его на предоставляемые пастбища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схемы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требования, необходимые для рационального использования пастбищ на соответствующей административно-территориальной единице.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принят с учетом сведений о состоянии геоботанического обследования пастбищ, сведений о ветеринарно-санитарных объектах, данных о численности поголовья сельскохозяйственных животных с указанием их владельцев – пастбищепользователей, физических и (или) юридических лиц, данных о количестве гуртов, отар, табунов, сформированных по видам и половозрастным группам сельскохозяйственных животных, сведений о формировании поголовья сельскохозяйственных животных для выпаса на отгонных пастбищах, особенностей выпаса сельскохозяйственных животных на культурных и аридных пастбищах, сведений о сервитутах для прогона скота и иных данных, предоставленных государственными органами, физическими и (или) юридическими лицами.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административно-территориальному делению в Сырымском районе имеются 12 сельских округов, 38 сельских населенных пунктов.</w:t>
      </w:r>
    </w:p>
    <w:bookmarkEnd w:id="18"/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Общая площадь территории Сырымского района в разрезе категорий (га)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пастбища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территории: из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1 188 843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900 813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682 871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564 377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населенных пунктов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 и иного несельскохозяйственного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водного фонда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206 559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Землепользование района в разрезе сельских округов (га)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территории, 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Вся посевная площадь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сельских населен-ных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сельскохо-зяйственного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и специаль-ного фонда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Саралжын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Жанаонир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Сасыкколь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Жаркамыс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Когерис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Таскудук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Жетикольский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Косарал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Былкылдак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Кенашы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Шагырлой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Коздикара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Тоганас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Анкаты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Куспанколь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Сегізуй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 сельский округ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Жыракудук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Климат района резко континентальный, зима сравнительно холодная, лето жаркое и засушливое. Среднегодовая температура воздуха в январе – -15; -40°С, в июле +25; +30°С. Средний годовой размер осадков составляет – 100-150 мм; среднем 30 мм.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севере почва серая, песчано-серая, бледно-серая, в пойме и долине Уленты сформировался луговые, луговые – припойменные почвы.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самым крупным рекам в районе относится река Чидерта, Улента и Булдурта.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Среднесуточная норма потребления воды на одно сельскохозяйственное животное определяется в соответствии с таблицей 1 приложения 6 к Методике по разработке удельных норм водопотребления и водоотведения, утвержденной приказом Заместителя Премьер-Министра Республики Казахстан Министра сельского хозяйства Республики Казахстан от 30 декабря 2016 года № 545.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районе действуют 31 скотомогильников, 24 сибиреязвенные захоронения, 12 ветеринарных пунктов.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в Сырымском районе насчитывается крупного рогатого скота 59 495 голов, мелкого рогатого скота 109 137 голов, 29 057 голов лошадей и 97 голов верблюдов.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- Министра сельского хозяйства Республики Казахстан от 24 апреля 2017 года № 172 О внесении изменений в приказ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норматив нагрузки на 1 голову в умеренно-сухой степи составляет: крупный рогатый скот – 8,5 гектар, овцы и козы – 1,7 гектар, лошади – 10,2 гектар, верблюды – 11,9 гектар.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Предельно допустимая норма нагрузки на общую площадь пастбищ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Природ-ная зона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Эколого-географический район (подзона)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пастбищ (преобла- дающий)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валовая урожайность пастбищ валовая/ кормовая единица, центнер/ гектар по подзонам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площади пастбищ на 1 голову сельскохозяйственных животных, на восстановленных и деградированных угодьях,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типам пастбищ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под-зоне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Умеренно-сухая степь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Ковылыно-типчаково-полынные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2,9/1,4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ростом поголовья скота на личных подворьях в некоторых сельских округах наблюдается нехватка 13348,0 га пастбищных земель в том числе Алгабасском сельском округе 5186,0 га, Булдуртинском сельском округе 5811 га, Кособинском сельском округе 2216,0 га, Саройском сельском округе 135,0 га.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Нехватка пастбищ на землях крестьянских хозяйств не выявлено. Всего по району наблюдается нехватка пастбищ в количестве 13348,0 га на условную голову.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решения этих проблем – необходимо рационально выделить пастбищные угодья из государственного фонда и увеличить площади пастбищ за счет земель населенных пунктов, земель сельскохозяйственного назначения и земель запаса Сырымского района.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по Сырымскому району резервный земельный запас составляет 206 559,0 га пастбищных земель.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Ветеринарно-санитарные объекты в разрезе сельских округов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Сибиреязвенные захоронения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Ветеринарные пункты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Шолаканқатинский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определяюшие сезонные маршруты выпаса и отгона сельскохозяйственных животных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на отдаленные пастбища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отгона животных с отдаленных пастбищ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Алгабасский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октября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Булдуртинский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Жетикольский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Кособинский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Саройский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Талдыбулакский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Шолаканкатинский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половина марта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Вторая декада ноября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пастбищного периода связана с почвенно-климатической зоной, видами сельскохозяйственных животных, а также урожайностью пастбищ степных - в умеренно сухая степь - на ковылыно – типчаково – полынных степях – составляет 150-180 дней.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продолжительность выпаса для крупного рогатого скота, мелкого рогатого скота, лошадей связана с максимальной глубиной снежного покрова с плотностью снега и другими факторами.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7"/>
    <w:bookmarkStart w:name="z4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048500" cy="956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56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3"/>
    <w:bookmarkStart w:name="z54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4930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5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6"/>
    <w:bookmarkStart w:name="z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8199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199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6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49"/>
    <w:bookmarkStart w:name="z62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943600" cy="1005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65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2"/>
    <w:bookmarkStart w:name="z6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Жетикульский сельский округ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67945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6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58"/>
    <w:bookmarkStart w:name="z7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1501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7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1"/>
    <w:bookmarkStart w:name="z7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57658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8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4"/>
    <w:bookmarkStart w:name="z8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124700" cy="991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991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67"/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6421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8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8580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3"/>
    <w:bookmarkStart w:name="z9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74"/>
    <w:bookmarkStart w:name="z9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6"/>
    <w:bookmarkStart w:name="z9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8"/>
    <w:p>
      <w:pPr>
        <w:spacing w:after="0"/>
        <w:ind w:left="0"/>
        <w:jc w:val="both"/>
      </w:pPr>
      <w:r>
        <w:drawing>
          <wp:inline distT="0" distB="0" distL="0" distR="0">
            <wp:extent cx="72517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79"/>
    <w:bookmarkStart w:name="z102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5946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2"/>
    <w:bookmarkStart w:name="z106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6781800" cy="1003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1003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0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5"/>
    <w:bookmarkStart w:name="z11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7"/>
    <w:p>
      <w:pPr>
        <w:spacing w:after="0"/>
        <w:ind w:left="0"/>
        <w:jc w:val="both"/>
      </w:pPr>
      <w:r>
        <w:drawing>
          <wp:inline distT="0" distB="0" distL="0" distR="0">
            <wp:extent cx="74422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422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3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88"/>
    <w:bookmarkStart w:name="z11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Жетикольский сельский округ</w:t>
      </w:r>
    </w:p>
    <w:bookmarkEnd w:id="89"/>
    <w:bookmarkStart w:name="z11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781800" cy="980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80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1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1"/>
    <w:bookmarkStart w:name="z118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953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3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4"/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858000" cy="982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97"/>
    <w:bookmarkStart w:name="z126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98"/>
    <w:bookmarkStart w:name="z12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6413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413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29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00"/>
    <w:bookmarkStart w:name="z13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101"/>
    <w:bookmarkStart w:name="z13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1755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3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03"/>
    <w:bookmarkStart w:name="z134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104"/>
    <w:bookmarkStart w:name="z13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5"/>
    <w:p>
      <w:pPr>
        <w:spacing w:after="0"/>
        <w:ind w:left="0"/>
        <w:jc w:val="both"/>
      </w:pPr>
      <w:r>
        <w:drawing>
          <wp:inline distT="0" distB="0" distL="0" distR="0">
            <wp:extent cx="7696200" cy="995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95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37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106"/>
    <w:bookmarkStart w:name="z13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2390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4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09"/>
    <w:bookmarkStart w:name="z1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7810500" cy="800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0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4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2"/>
    <w:bookmarkStart w:name="z146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113"/>
    <w:bookmarkStart w:name="z14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4"/>
    <w:p>
      <w:pPr>
        <w:spacing w:after="0"/>
        <w:ind w:left="0"/>
        <w:jc w:val="both"/>
      </w:pPr>
      <w:r>
        <w:drawing>
          <wp:inline distT="0" distB="0" distL="0" distR="0">
            <wp:extent cx="6692900" cy="946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946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4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5"/>
    <w:bookmarkStart w:name="z150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7"/>
    <w:p>
      <w:pPr>
        <w:spacing w:after="0"/>
        <w:ind w:left="0"/>
        <w:jc w:val="both"/>
      </w:pPr>
      <w:r>
        <w:drawing>
          <wp:inline distT="0" distB="0" distL="0" distR="0">
            <wp:extent cx="7531100" cy="1027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1027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18"/>
    <w:bookmarkStart w:name="z15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119"/>
    <w:bookmarkStart w:name="z15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0"/>
    <w:p>
      <w:pPr>
        <w:spacing w:after="0"/>
        <w:ind w:left="0"/>
        <w:jc w:val="both"/>
      </w:pPr>
      <w:r>
        <w:drawing>
          <wp:inline distT="0" distB="0" distL="0" distR="0">
            <wp:extent cx="78105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57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21"/>
    <w:bookmarkStart w:name="z158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122"/>
    <w:bookmarkStart w:name="z15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0231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6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24"/>
    <w:bookmarkStart w:name="z162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Жетикольский сельский округ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086600" cy="999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999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6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27"/>
    <w:bookmarkStart w:name="z166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128"/>
    <w:bookmarkStart w:name="z16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979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79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6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0"/>
    <w:bookmarkStart w:name="z17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131"/>
    <w:bookmarkStart w:name="z17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2"/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73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3"/>
    <w:bookmarkStart w:name="z17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5"/>
    <w:p>
      <w:pPr>
        <w:spacing w:after="0"/>
        <w:ind w:left="0"/>
        <w:jc w:val="both"/>
      </w:pPr>
      <w:r>
        <w:drawing>
          <wp:inline distT="0" distB="0" distL="0" distR="0">
            <wp:extent cx="6718300" cy="1016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718300" cy="10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77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6"/>
    <w:bookmarkStart w:name="z178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137"/>
    <w:bookmarkStart w:name="z17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175500" cy="1036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1036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81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39"/>
    <w:bookmarkStart w:name="z18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140"/>
    <w:bookmarkStart w:name="z18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1"/>
    <w:p>
      <w:pPr>
        <w:spacing w:after="0"/>
        <w:ind w:left="0"/>
        <w:jc w:val="both"/>
      </w:pPr>
      <w:r>
        <w:drawing>
          <wp:inline distT="0" distB="0" distL="0" distR="0">
            <wp:extent cx="73152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85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142"/>
    <w:bookmarkStart w:name="z186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143"/>
    <w:bookmarkStart w:name="z18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6870700" cy="1033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1033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89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45"/>
    <w:bookmarkStart w:name="z190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146"/>
    <w:bookmarkStart w:name="z19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93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48"/>
    <w:bookmarkStart w:name="z19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149"/>
    <w:bookmarkStart w:name="z19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0"/>
    <w:p>
      <w:pPr>
        <w:spacing w:after="0"/>
        <w:ind w:left="0"/>
        <w:jc w:val="both"/>
      </w:pPr>
      <w:r>
        <w:drawing>
          <wp:inline distT="0" distB="0" distL="0" distR="0">
            <wp:extent cx="75819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5819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19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51"/>
    <w:bookmarkStart w:name="z198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152"/>
    <w:bookmarkStart w:name="z19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3"/>
    <w:p>
      <w:pPr>
        <w:spacing w:after="0"/>
        <w:ind w:left="0"/>
        <w:jc w:val="both"/>
      </w:pPr>
      <w:r>
        <w:drawing>
          <wp:inline distT="0" distB="0" distL="0" distR="0">
            <wp:extent cx="7810500" cy="899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9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01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54"/>
    <w:bookmarkStart w:name="z202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155"/>
    <w:bookmarkStart w:name="z20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6"/>
    <w:p>
      <w:pPr>
        <w:spacing w:after="0"/>
        <w:ind w:left="0"/>
        <w:jc w:val="both"/>
      </w:pPr>
      <w:r>
        <w:drawing>
          <wp:inline distT="0" distB="0" distL="0" distR="0">
            <wp:extent cx="7340600" cy="892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892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0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57"/>
    <w:bookmarkStart w:name="z206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158"/>
    <w:bookmarkStart w:name="z20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9"/>
    <w:p>
      <w:pPr>
        <w:spacing w:after="0"/>
        <w:ind w:left="0"/>
        <w:jc w:val="both"/>
      </w:pPr>
      <w:r>
        <w:drawing>
          <wp:inline distT="0" distB="0" distL="0" distR="0">
            <wp:extent cx="6553200" cy="882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882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09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60"/>
    <w:bookmarkStart w:name="z21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Жетикольский сельский округ</w:t>
      </w:r>
    </w:p>
    <w:bookmarkEnd w:id="161"/>
    <w:bookmarkStart w:name="z21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2"/>
    <w:p>
      <w:pPr>
        <w:spacing w:after="0"/>
        <w:ind w:left="0"/>
        <w:jc w:val="both"/>
      </w:pPr>
      <w:r>
        <w:drawing>
          <wp:inline distT="0" distB="0" distL="0" distR="0">
            <wp:extent cx="58674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1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63"/>
    <w:bookmarkStart w:name="z21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164"/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810500" cy="885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5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17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66"/>
    <w:bookmarkStart w:name="z218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167"/>
    <w:bookmarkStart w:name="z21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8"/>
    <w:p>
      <w:pPr>
        <w:spacing w:after="0"/>
        <w:ind w:left="0"/>
        <w:jc w:val="both"/>
      </w:pPr>
      <w:r>
        <w:drawing>
          <wp:inline distT="0" distB="0" distL="0" distR="0">
            <wp:extent cx="71247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21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69"/>
    <w:bookmarkStart w:name="z22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Кособинский сельский округ</w:t>
      </w:r>
    </w:p>
    <w:bookmarkEnd w:id="170"/>
    <w:bookmarkStart w:name="z22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65024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25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72"/>
    <w:bookmarkStart w:name="z226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Саройский сельский округ</w:t>
      </w:r>
    </w:p>
    <w:bookmarkEnd w:id="173"/>
    <w:bookmarkStart w:name="z22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531100" cy="971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971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2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75"/>
    <w:bookmarkStart w:name="z230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176"/>
    <w:bookmarkStart w:name="z23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6807200" cy="905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05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33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178"/>
    <w:bookmarkStart w:name="z234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179"/>
    <w:bookmarkStart w:name="z23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0"/>
    <w:p>
      <w:pPr>
        <w:spacing w:after="0"/>
        <w:ind w:left="0"/>
        <w:jc w:val="both"/>
      </w:pPr>
      <w:r>
        <w:drawing>
          <wp:inline distT="0" distB="0" distL="0" distR="0">
            <wp:extent cx="6845300" cy="930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6845300" cy="930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37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1"/>
    <w:bookmarkStart w:name="z238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182"/>
    <w:bookmarkStart w:name="z23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41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4"/>
    <w:bookmarkStart w:name="z242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185"/>
    <w:bookmarkStart w:name="z24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6"/>
    <w:p>
      <w:pPr>
        <w:spacing w:after="0"/>
        <w:ind w:left="0"/>
        <w:jc w:val="both"/>
      </w:pPr>
      <w:r>
        <w:drawing>
          <wp:inline distT="0" distB="0" distL="0" distR="0">
            <wp:extent cx="75438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45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87"/>
    <w:bookmarkStart w:name="z246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9"/>
    <w:p>
      <w:pPr>
        <w:spacing w:after="0"/>
        <w:ind w:left="0"/>
        <w:jc w:val="both"/>
      </w:pPr>
      <w:r>
        <w:drawing>
          <wp:inline distT="0" distB="0" distL="0" distR="0">
            <wp:extent cx="78105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49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0"/>
    <w:bookmarkStart w:name="z250" w:id="1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191"/>
    <w:bookmarkStart w:name="z25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2"/>
    <w:p>
      <w:pPr>
        <w:spacing w:after="0"/>
        <w:ind w:left="0"/>
        <w:jc w:val="both"/>
      </w:pPr>
      <w:r>
        <w:drawing>
          <wp:inline distT="0" distB="0" distL="0" distR="0">
            <wp:extent cx="72390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53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3"/>
    <w:bookmarkStart w:name="z254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194"/>
    <w:bookmarkStart w:name="z25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5"/>
    <w:p>
      <w:pPr>
        <w:spacing w:after="0"/>
        <w:ind w:left="0"/>
        <w:jc w:val="both"/>
      </w:pPr>
      <w:r>
        <w:drawing>
          <wp:inline distT="0" distB="0" distL="0" distR="0">
            <wp:extent cx="7200900" cy="928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928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57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6"/>
    <w:bookmarkStart w:name="z258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Жетикольский сельский округ</w:t>
      </w:r>
    </w:p>
    <w:bookmarkEnd w:id="197"/>
    <w:bookmarkStart w:name="z25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8"/>
    <w:p>
      <w:pPr>
        <w:spacing w:after="0"/>
        <w:ind w:left="0"/>
        <w:jc w:val="both"/>
      </w:pPr>
      <w:r>
        <w:drawing>
          <wp:inline distT="0" distB="0" distL="0" distR="0">
            <wp:extent cx="69596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9596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61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199"/>
    <w:bookmarkStart w:name="z262" w:id="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200"/>
    <w:bookmarkStart w:name="z26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1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65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02"/>
    <w:bookmarkStart w:name="z266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203"/>
    <w:bookmarkStart w:name="z26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4"/>
    <w:p>
      <w:pPr>
        <w:spacing w:after="0"/>
        <w:ind w:left="0"/>
        <w:jc w:val="both"/>
      </w:pPr>
      <w:r>
        <w:drawing>
          <wp:inline distT="0" distB="0" distL="0" distR="0">
            <wp:extent cx="6629400" cy="889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29400" cy="889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69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05"/>
    <w:bookmarkStart w:name="z270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206"/>
    <w:bookmarkStart w:name="z27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7"/>
    <w:p>
      <w:pPr>
        <w:spacing w:after="0"/>
        <w:ind w:left="0"/>
        <w:jc w:val="both"/>
      </w:pPr>
      <w:r>
        <w:drawing>
          <wp:inline distT="0" distB="0" distL="0" distR="0">
            <wp:extent cx="65786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73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08"/>
    <w:bookmarkStart w:name="z274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209"/>
    <w:bookmarkStart w:name="z275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0"/>
    <w:p>
      <w:pPr>
        <w:spacing w:after="0"/>
        <w:ind w:left="0"/>
        <w:jc w:val="both"/>
      </w:pPr>
      <w:r>
        <w:drawing>
          <wp:inline distT="0" distB="0" distL="0" distR="0">
            <wp:extent cx="7810500" cy="895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5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7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1"/>
    <w:bookmarkStart w:name="z27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212"/>
    <w:bookmarkStart w:name="z27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3"/>
    <w:p>
      <w:pPr>
        <w:spacing w:after="0"/>
        <w:ind w:left="0"/>
        <w:jc w:val="both"/>
      </w:pPr>
      <w:r>
        <w:drawing>
          <wp:inline distT="0" distB="0" distL="0" distR="0">
            <wp:extent cx="6858000" cy="814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14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81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214"/>
    <w:bookmarkStart w:name="z28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215"/>
    <w:bookmarkStart w:name="z28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6"/>
    <w:p>
      <w:pPr>
        <w:spacing w:after="0"/>
        <w:ind w:left="0"/>
        <w:jc w:val="both"/>
      </w:pPr>
      <w:r>
        <w:drawing>
          <wp:inline distT="0" distB="0" distL="0" distR="0">
            <wp:extent cx="68707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8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17"/>
    <w:bookmarkStart w:name="z286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218"/>
    <w:bookmarkStart w:name="z28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9"/>
    <w:p>
      <w:pPr>
        <w:spacing w:after="0"/>
        <w:ind w:left="0"/>
        <w:jc w:val="both"/>
      </w:pPr>
      <w:r>
        <w:drawing>
          <wp:inline distT="0" distB="0" distL="0" distR="0">
            <wp:extent cx="78105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89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20"/>
    <w:bookmarkStart w:name="z29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Аралтобинский сельский округ</w:t>
      </w:r>
    </w:p>
    <w:bookmarkEnd w:id="221"/>
    <w:bookmarkStart w:name="z29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2"/>
    <w:p>
      <w:pPr>
        <w:spacing w:after="0"/>
        <w:ind w:left="0"/>
        <w:jc w:val="both"/>
      </w:pPr>
      <w:r>
        <w:drawing>
          <wp:inline distT="0" distB="0" distL="0" distR="0">
            <wp:extent cx="7620000" cy="932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932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93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23"/>
    <w:bookmarkStart w:name="z294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Буланский сельский округ</w:t>
      </w:r>
    </w:p>
    <w:bookmarkEnd w:id="224"/>
    <w:bookmarkStart w:name="z29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5"/>
    <w:p>
      <w:pPr>
        <w:spacing w:after="0"/>
        <w:ind w:left="0"/>
        <w:jc w:val="both"/>
      </w:pPr>
      <w:r>
        <w:drawing>
          <wp:inline distT="0" distB="0" distL="0" distR="0">
            <wp:extent cx="77851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297" w:id="2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26"/>
    <w:bookmarkStart w:name="z298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Булдуртинский сельский округ</w:t>
      </w:r>
    </w:p>
    <w:bookmarkEnd w:id="227"/>
    <w:bookmarkStart w:name="z299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8"/>
    <w:p>
      <w:pPr>
        <w:spacing w:after="0"/>
        <w:ind w:left="0"/>
        <w:jc w:val="both"/>
      </w:pPr>
      <w:r>
        <w:drawing>
          <wp:inline distT="0" distB="0" distL="0" distR="0">
            <wp:extent cx="72898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01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29"/>
    <w:bookmarkStart w:name="z302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230"/>
    <w:bookmarkStart w:name="z30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7683500" cy="957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957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05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32"/>
    <w:bookmarkStart w:name="z306" w:id="2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Жетикольский сельский округ</w:t>
      </w:r>
    </w:p>
    <w:bookmarkEnd w:id="233"/>
    <w:bookmarkStart w:name="z30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4"/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0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35"/>
    <w:bookmarkStart w:name="z310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236"/>
    <w:bookmarkStart w:name="z31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37"/>
    <w:p>
      <w:pPr>
        <w:spacing w:after="0"/>
        <w:ind w:left="0"/>
        <w:jc w:val="both"/>
      </w:pPr>
      <w:r>
        <w:drawing>
          <wp:inline distT="0" distB="0" distL="0" distR="0">
            <wp:extent cx="7810500" cy="929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1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38"/>
    <w:bookmarkStart w:name="z314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239"/>
    <w:bookmarkStart w:name="z31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0"/>
    <w:p>
      <w:pPr>
        <w:spacing w:after="0"/>
        <w:ind w:left="0"/>
        <w:jc w:val="both"/>
      </w:pPr>
      <w:r>
        <w:drawing>
          <wp:inline distT="0" distB="0" distL="0" distR="0">
            <wp:extent cx="7810500" cy="734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17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41"/>
    <w:bookmarkStart w:name="z31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242"/>
    <w:bookmarkStart w:name="z31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3"/>
    <w:p>
      <w:pPr>
        <w:spacing w:after="0"/>
        <w:ind w:left="0"/>
        <w:jc w:val="both"/>
      </w:pPr>
      <w:r>
        <w:drawing>
          <wp:inline distT="0" distB="0" distL="0" distR="0">
            <wp:extent cx="7429500" cy="927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927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2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44"/>
    <w:bookmarkStart w:name="z322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245"/>
    <w:bookmarkStart w:name="z32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6"/>
    <w:p>
      <w:pPr>
        <w:spacing w:after="0"/>
        <w:ind w:left="0"/>
        <w:jc w:val="both"/>
      </w:pPr>
      <w:r>
        <w:drawing>
          <wp:inline distT="0" distB="0" distL="0" distR="0">
            <wp:extent cx="78105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2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47"/>
    <w:bookmarkStart w:name="z326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248"/>
    <w:bookmarkStart w:name="z32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7470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2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городе районного значения, поселке, селе, сельском округе</w:t>
      </w:r>
    </w:p>
    <w:bookmarkEnd w:id="250"/>
    <w:bookmarkStart w:name="z33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251"/>
    <w:bookmarkStart w:name="z33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2"/>
    <w:p>
      <w:pPr>
        <w:spacing w:after="0"/>
        <w:ind w:left="0"/>
        <w:jc w:val="both"/>
      </w:pPr>
      <w:r>
        <w:drawing>
          <wp:inline distT="0" distB="0" distL="0" distR="0">
            <wp:extent cx="7708900" cy="897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97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3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253"/>
    <w:bookmarkStart w:name="z33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Алгабасский сельский округ</w:t>
      </w:r>
    </w:p>
    <w:bookmarkEnd w:id="254"/>
    <w:bookmarkStart w:name="z33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5"/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3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56"/>
    <w:bookmarkStart w:name="z338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Аралтобинский сельский округ</w:t>
      </w:r>
    </w:p>
    <w:bookmarkEnd w:id="257"/>
    <w:bookmarkStart w:name="z33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8"/>
    <w:p>
      <w:pPr>
        <w:spacing w:after="0"/>
        <w:ind w:left="0"/>
        <w:jc w:val="both"/>
      </w:pPr>
      <w:r>
        <w:drawing>
          <wp:inline distT="0" distB="0" distL="0" distR="0">
            <wp:extent cx="7734300" cy="948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48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4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259"/>
    <w:bookmarkStart w:name="z342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Буланский сельский округ</w:t>
      </w:r>
    </w:p>
    <w:bookmarkEnd w:id="260"/>
    <w:bookmarkStart w:name="z34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1"/>
    <w:p>
      <w:pPr>
        <w:spacing w:after="0"/>
        <w:ind w:left="0"/>
        <w:jc w:val="both"/>
      </w:pPr>
      <w:r>
        <w:drawing>
          <wp:inline distT="0" distB="0" distL="0" distR="0">
            <wp:extent cx="71882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45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62"/>
    <w:bookmarkStart w:name="z346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Булдуртинский сельский округ</w:t>
      </w:r>
    </w:p>
    <w:bookmarkEnd w:id="263"/>
    <w:bookmarkStart w:name="z34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4"/>
    <w:p>
      <w:pPr>
        <w:spacing w:after="0"/>
        <w:ind w:left="0"/>
        <w:jc w:val="both"/>
      </w:pPr>
      <w:r>
        <w:drawing>
          <wp:inline distT="0" distB="0" distL="0" distR="0">
            <wp:extent cx="6883400" cy="802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802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49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65"/>
    <w:bookmarkStart w:name="z35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Елтайский сельский округ</w:t>
      </w:r>
    </w:p>
    <w:bookmarkEnd w:id="266"/>
    <w:bookmarkStart w:name="z35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7"/>
    <w:p>
      <w:pPr>
        <w:spacing w:after="0"/>
        <w:ind w:left="0"/>
        <w:jc w:val="both"/>
      </w:pPr>
      <w:r>
        <w:drawing>
          <wp:inline distT="0" distB="0" distL="0" distR="0">
            <wp:extent cx="57404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57404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53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268"/>
    <w:bookmarkStart w:name="z354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Жетикульский сельский округ</w:t>
      </w:r>
    </w:p>
    <w:bookmarkEnd w:id="269"/>
    <w:bookmarkStart w:name="z35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0"/>
    <w:p>
      <w:pPr>
        <w:spacing w:after="0"/>
        <w:ind w:left="0"/>
        <w:jc w:val="both"/>
      </w:pPr>
      <w:r>
        <w:drawing>
          <wp:inline distT="0" distB="0" distL="0" distR="0">
            <wp:extent cx="5956300" cy="843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5956300" cy="84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57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271"/>
    <w:bookmarkStart w:name="z358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Жосалинский сельский округ</w:t>
      </w:r>
    </w:p>
    <w:bookmarkEnd w:id="272"/>
    <w:bookmarkStart w:name="z35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3"/>
    <w:p>
      <w:pPr>
        <w:spacing w:after="0"/>
        <w:ind w:left="0"/>
        <w:jc w:val="both"/>
      </w:pPr>
      <w:r>
        <w:drawing>
          <wp:inline distT="0" distB="0" distL="0" distR="0">
            <wp:extent cx="7467600" cy="904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904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61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274"/>
    <w:bookmarkStart w:name="z362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Жымпитинский сельский округ</w:t>
      </w:r>
    </w:p>
    <w:bookmarkEnd w:id="275"/>
    <w:bookmarkStart w:name="z36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6"/>
    <w:p>
      <w:pPr>
        <w:spacing w:after="0"/>
        <w:ind w:left="0"/>
        <w:jc w:val="both"/>
      </w:pPr>
      <w:r>
        <w:drawing>
          <wp:inline distT="0" distB="0" distL="0" distR="0">
            <wp:extent cx="6794500" cy="822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79450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65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277"/>
    <w:bookmarkStart w:name="z366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Кособинский сельский округ</w:t>
      </w:r>
    </w:p>
    <w:bookmarkEnd w:id="278"/>
    <w:bookmarkStart w:name="z36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9"/>
    <w:p>
      <w:pPr>
        <w:spacing w:after="0"/>
        <w:ind w:left="0"/>
        <w:jc w:val="both"/>
      </w:pPr>
      <w:r>
        <w:drawing>
          <wp:inline distT="0" distB="0" distL="0" distR="0">
            <wp:extent cx="5765800" cy="852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765800" cy="852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69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280"/>
    <w:bookmarkStart w:name="z37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Саройский сельский округ</w:t>
      </w:r>
    </w:p>
    <w:bookmarkEnd w:id="281"/>
    <w:bookmarkStart w:name="z37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2"/>
    <w:p>
      <w:pPr>
        <w:spacing w:after="0"/>
        <w:ind w:left="0"/>
        <w:jc w:val="both"/>
      </w:pPr>
      <w:r>
        <w:drawing>
          <wp:inline distT="0" distB="0" distL="0" distR="0">
            <wp:extent cx="6248400" cy="858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858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73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283"/>
    <w:bookmarkStart w:name="z374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Талдыбулакский сельский округ</w:t>
      </w:r>
    </w:p>
    <w:bookmarkEnd w:id="284"/>
    <w:bookmarkStart w:name="z37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5"/>
    <w:p>
      <w:pPr>
        <w:spacing w:after="0"/>
        <w:ind w:left="0"/>
        <w:jc w:val="both"/>
      </w:pPr>
      <w:r>
        <w:drawing>
          <wp:inline distT="0" distB="0" distL="0" distR="0">
            <wp:extent cx="5727700" cy="853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плану по управлению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пастбищами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использованию по Сырымскому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 на 2023-2024 годы</w:t>
            </w:r>
          </w:p>
        </w:tc>
      </w:tr>
    </w:tbl>
    <w:bookmarkStart w:name="z377" w:id="2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286"/>
    <w:bookmarkStart w:name="z378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Шолаканкатинский сельский округ</w:t>
      </w:r>
    </w:p>
    <w:bookmarkEnd w:id="287"/>
    <w:bookmarkStart w:name="z379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8"/>
    <w:p>
      <w:pPr>
        <w:spacing w:after="0"/>
        <w:ind w:left="0"/>
        <w:jc w:val="both"/>
      </w:pPr>
      <w:r>
        <w:drawing>
          <wp:inline distT="0" distB="0" distL="0" distR="0">
            <wp:extent cx="5549900" cy="875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5549900" cy="875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header.xml" Type="http://schemas.openxmlformats.org/officeDocument/2006/relationships/header" Id="rId8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