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26e8" w14:textId="cb2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13-3 "О бюджете Буланского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июня 2022 года № 19-4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13-3 "О бюджете Буланского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 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