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b69d" w14:textId="006b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2021 года № 12-8 "О бюджете Сулыколского сельского округа Каратобинского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29 июля 2022 года № 19-8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Сулыколского сельского округа Каратобинского района на 2022-2024 годы" от 31 декабря 2021года № 12-8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Каратобинского сельского округа Сулыколского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40 627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38 537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41 277,4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- 650,4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650,4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650,4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– 10 683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факторно-балльной шкале – 10 683 тысячи тенге.".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приложегние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2022 года № 19-8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№12-8 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