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62c4" w14:textId="6c66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29 декабря 2021 года № 13-7 "О бюджете Кайындинского сельского округа Казталовского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6 декабря 2022 года № 25-7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29 декабря 2021 года №13-7 "О бюджете Кайындинского сельского округа Казталовского района на 2022-2024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Кайындинского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37 440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36 330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37 477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года №25-7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2022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