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08f3" w14:textId="d2c0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Трекинского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Трекинского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133 286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18 497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139 156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- 5 870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5 870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Трекинского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 – 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11 584 тысячи тенге и 42 073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24-19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24-19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